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pPr w:leftFromText="142" w:rightFromText="142" w:vertAnchor="page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</w:tblGrid>
      <w:tr w:rsidR="00A03445" w:rsidRPr="00FD2B1D" w14:paraId="514D910E" w14:textId="77777777" w:rsidTr="00044C57">
        <w:trPr>
          <w:trHeight w:val="2552"/>
        </w:trPr>
        <w:tc>
          <w:tcPr>
            <w:tcW w:w="3402" w:type="dxa"/>
          </w:tcPr>
          <w:p w14:paraId="31CDFADE" w14:textId="77777777" w:rsidR="007405EB" w:rsidRPr="00A03445" w:rsidRDefault="00B3273E" w:rsidP="00044C57">
            <w:pPr>
              <w:pStyle w:val="Afdeling"/>
              <w:rPr>
                <w:rFonts w:ascii="FlandersArtSans-Regular" w:hAnsi="FlandersArtSans-Regular"/>
                <w:color w:val="147178" w:themeColor="text2"/>
              </w:rPr>
            </w:pPr>
            <w:r>
              <w:rPr>
                <w:rStyle w:val="medium"/>
                <w:color w:val="147178" w:themeColor="text2"/>
              </w:rPr>
              <w:fldChar w:fldCharType="begin">
                <w:ffData>
                  <w:name w:val="Text33"/>
                  <w:enabled w:val="0"/>
                  <w:calcOnExit w:val="0"/>
                  <w:textInput>
                    <w:default w:val="Vlaamse overheid"/>
                  </w:textInput>
                </w:ffData>
              </w:fldChar>
            </w:r>
            <w:bookmarkStart w:id="0" w:name="Text33"/>
            <w:r>
              <w:rPr>
                <w:rStyle w:val="medium"/>
                <w:color w:val="147178" w:themeColor="text2"/>
              </w:rPr>
              <w:instrText xml:space="preserve"> FORMTEXT </w:instrText>
            </w:r>
            <w:r>
              <w:rPr>
                <w:rStyle w:val="medium"/>
                <w:color w:val="147178" w:themeColor="text2"/>
              </w:rPr>
            </w:r>
            <w:r>
              <w:rPr>
                <w:rStyle w:val="medium"/>
                <w:color w:val="147178" w:themeColor="text2"/>
              </w:rPr>
              <w:fldChar w:fldCharType="separate"/>
            </w:r>
            <w:r>
              <w:rPr>
                <w:rStyle w:val="medium"/>
                <w:noProof/>
                <w:color w:val="147178" w:themeColor="text2"/>
              </w:rPr>
              <w:t>Vlaamse overheid</w:t>
            </w:r>
            <w:r>
              <w:rPr>
                <w:rStyle w:val="medium"/>
                <w:color w:val="147178" w:themeColor="text2"/>
              </w:rPr>
              <w:fldChar w:fldCharType="end"/>
            </w:r>
            <w:bookmarkEnd w:id="0"/>
          </w:p>
          <w:p w14:paraId="461DEED7" w14:textId="77777777" w:rsidR="007405EB" w:rsidRPr="00A03445" w:rsidRDefault="00B3273E" w:rsidP="00044C57">
            <w:pPr>
              <w:pStyle w:val="Adresafzender"/>
              <w:rPr>
                <w:color w:val="147178" w:themeColor="text2"/>
              </w:rPr>
            </w:pPr>
            <w:r>
              <w:rPr>
                <w:color w:val="147178" w:themeColor="text2"/>
              </w:rPr>
              <w:fldChar w:fldCharType="begin">
                <w:ffData>
                  <w:name w:val="Text16"/>
                  <w:enabled w:val="0"/>
                  <w:calcOnExit w:val="0"/>
                  <w:textInput>
                    <w:default w:val="Koning Albert II-laan 35 bus 33"/>
                  </w:textInput>
                </w:ffData>
              </w:fldChar>
            </w:r>
            <w:bookmarkStart w:id="1" w:name="Text16"/>
            <w:r>
              <w:rPr>
                <w:color w:val="147178" w:themeColor="text2"/>
              </w:rPr>
              <w:instrText xml:space="preserve"> FORMTEXT </w:instrText>
            </w:r>
            <w:r>
              <w:rPr>
                <w:color w:val="147178" w:themeColor="text2"/>
              </w:rPr>
            </w:r>
            <w:r>
              <w:rPr>
                <w:color w:val="147178" w:themeColor="text2"/>
              </w:rPr>
              <w:fldChar w:fldCharType="separate"/>
            </w:r>
            <w:r>
              <w:rPr>
                <w:noProof/>
                <w:color w:val="147178" w:themeColor="text2"/>
              </w:rPr>
              <w:t>Koning Albert II-laan 35 bus 33</w:t>
            </w:r>
            <w:r>
              <w:rPr>
                <w:color w:val="147178" w:themeColor="text2"/>
              </w:rPr>
              <w:fldChar w:fldCharType="end"/>
            </w:r>
            <w:bookmarkEnd w:id="1"/>
            <w:r w:rsidR="007405EB" w:rsidRPr="00A03445">
              <w:rPr>
                <w:color w:val="147178" w:themeColor="text2"/>
              </w:rPr>
              <w:t xml:space="preserve"> </w:t>
            </w:r>
          </w:p>
          <w:p w14:paraId="05607FEE" w14:textId="77777777" w:rsidR="000324B8" w:rsidRPr="00F019B9" w:rsidRDefault="00B3273E" w:rsidP="00044C57">
            <w:pPr>
              <w:pStyle w:val="Adresafzender"/>
              <w:rPr>
                <w:color w:val="147178" w:themeColor="text2"/>
                <w:lang w:val="fr-BE"/>
              </w:rPr>
            </w:pPr>
            <w:r>
              <w:rPr>
                <w:color w:val="147178" w:themeColor="text2"/>
              </w:rPr>
              <w:fldChar w:fldCharType="begin">
                <w:ffData>
                  <w:name w:val="Text39"/>
                  <w:enabled w:val="0"/>
                  <w:calcOnExit w:val="0"/>
                  <w:textInput>
                    <w:default w:val="1030 BRUSSEL"/>
                    <w:format w:val="Hoofdletters"/>
                  </w:textInput>
                </w:ffData>
              </w:fldChar>
            </w:r>
            <w:bookmarkStart w:id="2" w:name="Text39"/>
            <w:r w:rsidRPr="00F019B9">
              <w:rPr>
                <w:color w:val="147178" w:themeColor="text2"/>
                <w:lang w:val="fr-BE"/>
              </w:rPr>
              <w:instrText xml:space="preserve"> FORMTEXT </w:instrText>
            </w:r>
            <w:r>
              <w:rPr>
                <w:color w:val="147178" w:themeColor="text2"/>
              </w:rPr>
            </w:r>
            <w:r>
              <w:rPr>
                <w:color w:val="147178" w:themeColor="text2"/>
              </w:rPr>
              <w:fldChar w:fldCharType="separate"/>
            </w:r>
            <w:r w:rsidRPr="00F019B9">
              <w:rPr>
                <w:noProof/>
                <w:color w:val="147178" w:themeColor="text2"/>
                <w:lang w:val="fr-BE"/>
              </w:rPr>
              <w:t>1030 BRUSSEL</w:t>
            </w:r>
            <w:r>
              <w:rPr>
                <w:color w:val="147178" w:themeColor="text2"/>
              </w:rPr>
              <w:fldChar w:fldCharType="end"/>
            </w:r>
            <w:bookmarkEnd w:id="2"/>
          </w:p>
          <w:p w14:paraId="62188E6C" w14:textId="77777777" w:rsidR="00765354" w:rsidRPr="00F019B9" w:rsidRDefault="007405EB" w:rsidP="00044C57">
            <w:pPr>
              <w:pStyle w:val="Adresafzender"/>
              <w:rPr>
                <w:color w:val="147178" w:themeColor="text2"/>
                <w:lang w:val="fr-BE"/>
              </w:rPr>
            </w:pPr>
            <w:r w:rsidRPr="00F019B9">
              <w:rPr>
                <w:rStyle w:val="vet"/>
                <w:color w:val="147178" w:themeColor="text2"/>
                <w:lang w:val="fr-BE"/>
              </w:rPr>
              <w:t>T</w:t>
            </w:r>
            <w:r w:rsidRPr="00F019B9">
              <w:rPr>
                <w:b/>
                <w:color w:val="147178" w:themeColor="text2"/>
                <w:lang w:val="fr-BE"/>
              </w:rPr>
              <w:t xml:space="preserve"> </w:t>
            </w:r>
            <w:r w:rsidR="00B3273E">
              <w:rPr>
                <w:color w:val="147178" w:themeColor="text2"/>
              </w:rPr>
              <w:fldChar w:fldCharType="begin">
                <w:ffData>
                  <w:name w:val="Text41"/>
                  <w:enabled w:val="0"/>
                  <w:calcOnExit w:val="0"/>
                  <w:textInput>
                    <w:default w:val="02 553 35 00"/>
                  </w:textInput>
                </w:ffData>
              </w:fldChar>
            </w:r>
            <w:bookmarkStart w:id="3" w:name="Text41"/>
            <w:r w:rsidR="00B3273E" w:rsidRPr="00F019B9">
              <w:rPr>
                <w:color w:val="147178" w:themeColor="text2"/>
                <w:lang w:val="fr-BE"/>
              </w:rPr>
              <w:instrText xml:space="preserve"> FORMTEXT </w:instrText>
            </w:r>
            <w:r w:rsidR="00B3273E">
              <w:rPr>
                <w:color w:val="147178" w:themeColor="text2"/>
              </w:rPr>
            </w:r>
            <w:r w:rsidR="00B3273E">
              <w:rPr>
                <w:color w:val="147178" w:themeColor="text2"/>
              </w:rPr>
              <w:fldChar w:fldCharType="separate"/>
            </w:r>
            <w:r w:rsidR="00B3273E" w:rsidRPr="00F019B9">
              <w:rPr>
                <w:noProof/>
                <w:color w:val="147178" w:themeColor="text2"/>
                <w:lang w:val="fr-BE"/>
              </w:rPr>
              <w:t>02 553 35 00</w:t>
            </w:r>
            <w:r w:rsidR="00B3273E">
              <w:rPr>
                <w:color w:val="147178" w:themeColor="text2"/>
              </w:rPr>
              <w:fldChar w:fldCharType="end"/>
            </w:r>
            <w:bookmarkEnd w:id="3"/>
          </w:p>
          <w:p w14:paraId="631CB194" w14:textId="77777777" w:rsidR="002E27BA" w:rsidRPr="00F019B9" w:rsidRDefault="002E27BA" w:rsidP="00044C57">
            <w:pPr>
              <w:pStyle w:val="Adresafzender"/>
              <w:rPr>
                <w:color w:val="147178" w:themeColor="text2"/>
                <w:lang w:val="fr-BE"/>
              </w:rPr>
            </w:pPr>
            <w:r w:rsidRPr="00F019B9">
              <w:rPr>
                <w:rStyle w:val="vet"/>
                <w:color w:val="147178" w:themeColor="text2"/>
                <w:lang w:val="fr-BE"/>
              </w:rPr>
              <w:t>F</w:t>
            </w:r>
            <w:r w:rsidRPr="00F019B9">
              <w:rPr>
                <w:b/>
                <w:color w:val="147178" w:themeColor="text2"/>
                <w:lang w:val="fr-BE"/>
              </w:rPr>
              <w:t xml:space="preserve"> </w:t>
            </w:r>
            <w:r w:rsidR="00B3273E">
              <w:rPr>
                <w:color w:val="147178" w:themeColor="text2"/>
              </w:rPr>
              <w:fldChar w:fldCharType="begin">
                <w:ffData>
                  <w:name w:val="Text42"/>
                  <w:enabled w:val="0"/>
                  <w:calcOnExit w:val="0"/>
                  <w:textInput>
                    <w:default w:val="02 553 35 84"/>
                  </w:textInput>
                </w:ffData>
              </w:fldChar>
            </w:r>
            <w:bookmarkStart w:id="4" w:name="Text42"/>
            <w:r w:rsidR="00B3273E" w:rsidRPr="00F019B9">
              <w:rPr>
                <w:color w:val="147178" w:themeColor="text2"/>
                <w:lang w:val="fr-BE"/>
              </w:rPr>
              <w:instrText xml:space="preserve"> FORMTEXT </w:instrText>
            </w:r>
            <w:r w:rsidR="00B3273E">
              <w:rPr>
                <w:color w:val="147178" w:themeColor="text2"/>
              </w:rPr>
            </w:r>
            <w:r w:rsidR="00B3273E">
              <w:rPr>
                <w:color w:val="147178" w:themeColor="text2"/>
              </w:rPr>
              <w:fldChar w:fldCharType="separate"/>
            </w:r>
            <w:r w:rsidR="00B3273E" w:rsidRPr="00F019B9">
              <w:rPr>
                <w:noProof/>
                <w:color w:val="147178" w:themeColor="text2"/>
                <w:lang w:val="fr-BE"/>
              </w:rPr>
              <w:t>02 553 35 84</w:t>
            </w:r>
            <w:r w:rsidR="00B3273E">
              <w:rPr>
                <w:color w:val="147178" w:themeColor="text2"/>
              </w:rPr>
              <w:fldChar w:fldCharType="end"/>
            </w:r>
            <w:bookmarkEnd w:id="4"/>
          </w:p>
          <w:p w14:paraId="5ED56DA1" w14:textId="77777777" w:rsidR="007405EB" w:rsidRPr="00F019B9" w:rsidRDefault="00B3273E" w:rsidP="00044C57">
            <w:pPr>
              <w:pStyle w:val="Adresafzender"/>
              <w:rPr>
                <w:rStyle w:val="vet"/>
                <w:color w:val="147178" w:themeColor="text2"/>
                <w:lang w:val="fr-BE"/>
              </w:rPr>
            </w:pPr>
            <w:r>
              <w:rPr>
                <w:rStyle w:val="vet"/>
                <w:color w:val="147178" w:themeColor="text2"/>
              </w:rPr>
              <w:fldChar w:fldCharType="begin">
                <w:ffData>
                  <w:name w:val="Text40"/>
                  <w:enabled w:val="0"/>
                  <w:calcOnExit w:val="0"/>
                  <w:textInput>
                    <w:default w:val="www.zorg-en-gezondheid.be"/>
                  </w:textInput>
                </w:ffData>
              </w:fldChar>
            </w:r>
            <w:bookmarkStart w:id="5" w:name="Text40"/>
            <w:r w:rsidRPr="00F019B9">
              <w:rPr>
                <w:rStyle w:val="vet"/>
                <w:color w:val="147178" w:themeColor="text2"/>
                <w:lang w:val="fr-BE"/>
              </w:rPr>
              <w:instrText xml:space="preserve"> FORMTEXT </w:instrText>
            </w:r>
            <w:r>
              <w:rPr>
                <w:rStyle w:val="vet"/>
                <w:color w:val="147178" w:themeColor="text2"/>
              </w:rPr>
            </w:r>
            <w:r>
              <w:rPr>
                <w:rStyle w:val="vet"/>
                <w:color w:val="147178" w:themeColor="text2"/>
              </w:rPr>
              <w:fldChar w:fldCharType="separate"/>
            </w:r>
            <w:r w:rsidRPr="00F019B9">
              <w:rPr>
                <w:rStyle w:val="vet"/>
                <w:noProof/>
                <w:color w:val="147178" w:themeColor="text2"/>
                <w:lang w:val="fr-BE"/>
              </w:rPr>
              <w:t>www.zorg-en-gezondheid.be</w:t>
            </w:r>
            <w:r>
              <w:rPr>
                <w:rStyle w:val="vet"/>
                <w:color w:val="147178" w:themeColor="text2"/>
              </w:rPr>
              <w:fldChar w:fldCharType="end"/>
            </w:r>
            <w:bookmarkEnd w:id="5"/>
          </w:p>
          <w:p w14:paraId="3CDBA4C9" w14:textId="77777777" w:rsidR="007405EB" w:rsidRPr="00F019B9" w:rsidRDefault="007405EB" w:rsidP="00044C57">
            <w:pPr>
              <w:pStyle w:val="Adresafzender"/>
              <w:rPr>
                <w:color w:val="147178" w:themeColor="text2"/>
                <w:lang w:val="fr-BE"/>
              </w:rPr>
            </w:pPr>
          </w:p>
        </w:tc>
      </w:tr>
    </w:tbl>
    <w:p w14:paraId="27C29E5A" w14:textId="77777777" w:rsidR="00D62324" w:rsidRPr="00F019B9" w:rsidRDefault="00D62324" w:rsidP="003B4A6C">
      <w:pPr>
        <w:pStyle w:val="Referentietitel"/>
        <w:rPr>
          <w:lang w:val="fr-BE"/>
        </w:rPr>
      </w:pPr>
    </w:p>
    <w:tbl>
      <w:tblPr>
        <w:tblStyle w:val="Tabelraster"/>
        <w:tblpPr w:leftFromText="142" w:rightFromText="142" w:vertAnchor="page" w:horzAnchor="page" w:tblpX="6096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</w:tblGrid>
      <w:tr w:rsidR="00DC6E44" w:rsidRPr="00FD2B1D" w14:paraId="6F783F76" w14:textId="77777777" w:rsidTr="00957F66">
        <w:trPr>
          <w:trHeight w:hRule="exact" w:val="2608"/>
        </w:trPr>
        <w:tc>
          <w:tcPr>
            <w:tcW w:w="4820" w:type="dxa"/>
          </w:tcPr>
          <w:p w14:paraId="09327326" w14:textId="4EF994D7" w:rsidR="00533456" w:rsidRPr="00F019B9" w:rsidRDefault="00533456" w:rsidP="00957F66">
            <w:pPr>
              <w:pStyle w:val="Adres"/>
              <w:framePr w:hSpace="0" w:wrap="auto" w:vAnchor="margin" w:hAnchor="text" w:xAlign="left" w:yAlign="inline"/>
              <w:suppressOverlap w:val="0"/>
              <w:rPr>
                <w:sz w:val="22"/>
                <w:szCs w:val="22"/>
              </w:rPr>
            </w:pPr>
          </w:p>
        </w:tc>
      </w:tr>
    </w:tbl>
    <w:p w14:paraId="732776B8" w14:textId="77777777" w:rsidR="003801A1" w:rsidRPr="00F019B9" w:rsidRDefault="003801A1" w:rsidP="001E655E">
      <w:pPr>
        <w:pStyle w:val="Referentietitel"/>
        <w:rPr>
          <w:lang w:val="fr-BE"/>
        </w:rPr>
      </w:pPr>
    </w:p>
    <w:p w14:paraId="4C025D90" w14:textId="77777777" w:rsidR="00CA1EA2" w:rsidRPr="00F019B9" w:rsidRDefault="00CA1EA2" w:rsidP="001E655E">
      <w:pPr>
        <w:pStyle w:val="Referentietitel"/>
        <w:rPr>
          <w:lang w:val="fr-BE"/>
        </w:rPr>
      </w:pPr>
    </w:p>
    <w:p w14:paraId="11CC4CBC" w14:textId="77777777" w:rsidR="00CA1EA2" w:rsidRPr="00F019B9" w:rsidRDefault="00CA1EA2" w:rsidP="001E655E">
      <w:pPr>
        <w:pStyle w:val="Referentietitel"/>
        <w:rPr>
          <w:lang w:val="fr-BE"/>
        </w:rPr>
      </w:pPr>
    </w:p>
    <w:p w14:paraId="65A87F98" w14:textId="77777777" w:rsidR="00CA1EA2" w:rsidRPr="00F019B9" w:rsidRDefault="00CA1EA2" w:rsidP="001E655E">
      <w:pPr>
        <w:pStyle w:val="Referentietitel"/>
        <w:rPr>
          <w:lang w:val="fr-BE"/>
        </w:rPr>
      </w:pPr>
    </w:p>
    <w:p w14:paraId="0C33C602" w14:textId="77777777" w:rsidR="00CA1EA2" w:rsidRPr="00F019B9" w:rsidRDefault="00CA1EA2" w:rsidP="001E655E">
      <w:pPr>
        <w:pStyle w:val="Referentietitel"/>
        <w:rPr>
          <w:lang w:val="fr-BE"/>
        </w:rPr>
      </w:pPr>
    </w:p>
    <w:p w14:paraId="394001C2" w14:textId="77777777" w:rsidR="00CA1EA2" w:rsidRPr="00F019B9" w:rsidRDefault="00CA1EA2" w:rsidP="001E655E">
      <w:pPr>
        <w:pStyle w:val="Referentietitel"/>
        <w:rPr>
          <w:lang w:val="fr-BE"/>
        </w:rPr>
      </w:pPr>
    </w:p>
    <w:p w14:paraId="679050CE" w14:textId="77777777" w:rsidR="00CA1EA2" w:rsidRPr="00F019B9" w:rsidRDefault="00CA1EA2" w:rsidP="001E655E">
      <w:pPr>
        <w:pStyle w:val="Referentietitel"/>
        <w:rPr>
          <w:lang w:val="fr-BE"/>
        </w:rPr>
      </w:pPr>
    </w:p>
    <w:p w14:paraId="2678ED2B" w14:textId="4BC6072D" w:rsidR="00CA1EA2" w:rsidRPr="00F019B9" w:rsidRDefault="00CA1EA2" w:rsidP="001E655E">
      <w:pPr>
        <w:pStyle w:val="Referentietitel"/>
        <w:rPr>
          <w:lang w:val="fr-BE"/>
        </w:rPr>
      </w:pPr>
    </w:p>
    <w:p w14:paraId="1E612CB6" w14:textId="77777777" w:rsidR="00A40759" w:rsidRPr="00F019B9" w:rsidRDefault="00A40759" w:rsidP="00A03445">
      <w:pPr>
        <w:rPr>
          <w:lang w:val="fr-BE"/>
        </w:rPr>
        <w:sectPr w:rsidR="00A40759" w:rsidRPr="00F019B9" w:rsidSect="004C31E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2608" w:right="851" w:bottom="2552" w:left="1134" w:header="851" w:footer="851" w:gutter="0"/>
          <w:cols w:space="708"/>
          <w:titlePg/>
          <w:docGrid w:linePitch="360"/>
        </w:sectPr>
      </w:pPr>
    </w:p>
    <w:p w14:paraId="47C4BA29" w14:textId="0D833CB0" w:rsidR="00E204CA" w:rsidRDefault="00F019B9" w:rsidP="00F019B9">
      <w:pPr>
        <w:jc w:val="center"/>
        <w:rPr>
          <w:b/>
          <w:i/>
        </w:rPr>
      </w:pPr>
      <w:r>
        <w:rPr>
          <w:b/>
          <w:i/>
        </w:rPr>
        <w:t xml:space="preserve">                         </w:t>
      </w:r>
      <w:r w:rsidR="00CF3FBF">
        <w:rPr>
          <w:b/>
          <w:i/>
        </w:rPr>
        <w:fldChar w:fldCharType="begin">
          <w:ffData>
            <w:name w:val=""/>
            <w:enabled/>
            <w:calcOnExit w:val="0"/>
            <w:textInput>
              <w:default w:val="Toestemmingsbrief vaccinatie 12 tot 15-jarige tegen COVID-19"/>
            </w:textInput>
          </w:ffData>
        </w:fldChar>
      </w:r>
      <w:r w:rsidR="00CF3FBF">
        <w:rPr>
          <w:b/>
          <w:i/>
        </w:rPr>
        <w:instrText xml:space="preserve"> FORMTEXT </w:instrText>
      </w:r>
      <w:r w:rsidR="00CF3FBF">
        <w:rPr>
          <w:b/>
          <w:i/>
        </w:rPr>
      </w:r>
      <w:r w:rsidR="00CF3FBF">
        <w:rPr>
          <w:b/>
          <w:i/>
        </w:rPr>
        <w:fldChar w:fldCharType="separate"/>
      </w:r>
      <w:r w:rsidR="00CF3FBF">
        <w:rPr>
          <w:b/>
          <w:i/>
          <w:noProof/>
        </w:rPr>
        <w:t>Toestemmingsbrief vaccinatie 12 tot 15-jarige tegen COVID-19</w:t>
      </w:r>
      <w:r w:rsidR="00CF3FBF">
        <w:rPr>
          <w:b/>
          <w:i/>
        </w:rPr>
        <w:fldChar w:fldCharType="end"/>
      </w:r>
      <w:r w:rsidR="00FD2B1D">
        <w:rPr>
          <w:b/>
          <w:i/>
        </w:rPr>
        <w:t xml:space="preserve"> - </w:t>
      </w:r>
      <w:proofErr w:type="spellStart"/>
      <w:r w:rsidR="00FD2B1D">
        <w:rPr>
          <w:b/>
          <w:i/>
        </w:rPr>
        <w:t>pleegzorger</w:t>
      </w:r>
      <w:proofErr w:type="spellEnd"/>
    </w:p>
    <w:p w14:paraId="1E82D9DE" w14:textId="77777777" w:rsidR="00E204CA" w:rsidRDefault="00E204CA" w:rsidP="00CF3FBF">
      <w:pPr>
        <w:rPr>
          <w:b/>
          <w:i/>
        </w:rPr>
      </w:pPr>
    </w:p>
    <w:p w14:paraId="50CE4541" w14:textId="7EBBD299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 w:rsidRPr="004F7233">
        <w:rPr>
          <w:rFonts w:ascii="Calibri Light" w:hAnsi="Calibri Light" w:cs="Calibri Light"/>
        </w:rPr>
        <w:t xml:space="preserve">De Vlaamse overheid biedt als bescherming tegen </w:t>
      </w:r>
      <w:r>
        <w:rPr>
          <w:rFonts w:ascii="Calibri Light" w:hAnsi="Calibri Light" w:cs="Calibri Light"/>
          <w:b/>
        </w:rPr>
        <w:t>het coronavirus</w:t>
      </w:r>
      <w:r w:rsidRPr="004F7233">
        <w:rPr>
          <w:rFonts w:ascii="Calibri Light" w:hAnsi="Calibri Light" w:cs="Calibri Light"/>
          <w:b/>
        </w:rPr>
        <w:t xml:space="preserve"> </w:t>
      </w:r>
      <w:r w:rsidRPr="004F7233">
        <w:rPr>
          <w:rFonts w:ascii="Calibri Light" w:hAnsi="Calibri Light" w:cs="Calibri Light"/>
        </w:rPr>
        <w:t xml:space="preserve">een </w:t>
      </w:r>
      <w:r>
        <w:rPr>
          <w:rFonts w:ascii="Calibri Light" w:hAnsi="Calibri Light" w:cs="Calibri Light"/>
        </w:rPr>
        <w:t>vaccinatie tegen COVID-19 in de Vlaamse vaccinatiecentra. Dit kan voor alle jongeren vanaf 12 jaar. Enkel jongeren die al 12 jaar zijn bij het moment van de vaccinatie komen hiervoor in aanmerking.</w:t>
      </w:r>
    </w:p>
    <w:p w14:paraId="068B2D4C" w14:textId="77777777" w:rsidR="00F019B9" w:rsidRDefault="00F019B9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7679D891" w14:textId="2444C22F" w:rsidR="00B86E29" w:rsidRDefault="00B86E29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Deze brief wordt beschouwd als een toestemming</w:t>
      </w:r>
      <w:r w:rsidR="00834997">
        <w:rPr>
          <w:rFonts w:ascii="Calibri Light" w:hAnsi="Calibri Light" w:cs="Calibri Light"/>
        </w:rPr>
        <w:t xml:space="preserve"> van de bevoegde </w:t>
      </w:r>
      <w:proofErr w:type="spellStart"/>
      <w:r w:rsidR="00834997">
        <w:rPr>
          <w:rFonts w:ascii="Calibri Light" w:hAnsi="Calibri Light" w:cs="Calibri Light"/>
        </w:rPr>
        <w:t>pleegzorger</w:t>
      </w:r>
      <w:proofErr w:type="spellEnd"/>
      <w:r>
        <w:rPr>
          <w:rFonts w:ascii="Calibri Light" w:hAnsi="Calibri Light" w:cs="Calibri Light"/>
        </w:rPr>
        <w:t xml:space="preserve"> voor de vaccinatie tegen COVID-19.</w:t>
      </w:r>
      <w:r w:rsidR="000A423C">
        <w:rPr>
          <w:rFonts w:ascii="Calibri Light" w:hAnsi="Calibri Light" w:cs="Calibri Light"/>
        </w:rPr>
        <w:t xml:space="preserve"> </w:t>
      </w:r>
    </w:p>
    <w:p w14:paraId="05A49928" w14:textId="77777777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16944EA7" w14:textId="09BF0E1A" w:rsidR="00CF3FBF" w:rsidRDefault="00FD2B1D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</w:t>
      </w:r>
      <w:r w:rsidR="00CF3FBF">
        <w:rPr>
          <w:rFonts w:ascii="Calibri Light" w:hAnsi="Calibri Light" w:cs="Calibri Light"/>
        </w:rPr>
        <w:t>aam kind: ………………………………………………………………………………………………</w:t>
      </w:r>
    </w:p>
    <w:p w14:paraId="0F5D1938" w14:textId="4C55640C" w:rsidR="00F1396E" w:rsidRDefault="00F1396E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Geboortedatum kind: </w:t>
      </w:r>
      <w:r w:rsidR="000C6121">
        <w:rPr>
          <w:rFonts w:ascii="Calibri Light" w:hAnsi="Calibri Light" w:cs="Calibri Light"/>
        </w:rPr>
        <w:t>……../……../………………..</w:t>
      </w:r>
    </w:p>
    <w:p w14:paraId="529A1C35" w14:textId="617F660A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Naam + voornaam </w:t>
      </w:r>
      <w:proofErr w:type="spellStart"/>
      <w:r w:rsidR="005957DB">
        <w:rPr>
          <w:rFonts w:ascii="Calibri Light" w:hAnsi="Calibri Light" w:cs="Calibri Light"/>
        </w:rPr>
        <w:t>pleegzorger</w:t>
      </w:r>
      <w:proofErr w:type="spellEnd"/>
      <w:r>
        <w:rPr>
          <w:rFonts w:ascii="Calibri Light" w:hAnsi="Calibri Light" w:cs="Calibri Light"/>
        </w:rPr>
        <w:t>:…………………………………………………………………………………</w:t>
      </w:r>
    </w:p>
    <w:p w14:paraId="76D63085" w14:textId="0AFBC2BD" w:rsidR="00CF3FBF" w:rsidRPr="00F019B9" w:rsidRDefault="006B5D12" w:rsidP="00F019B9">
      <w:pPr>
        <w:tabs>
          <w:tab w:val="left" w:pos="3402"/>
        </w:tabs>
        <w:spacing w:line="276" w:lineRule="auto"/>
        <w:ind w:left="2268"/>
        <w:jc w:val="both"/>
        <w:rPr>
          <w:rFonts w:ascii="Calibri Light" w:hAnsi="Calibri Light" w:cs="Calibri Light"/>
        </w:rPr>
      </w:pPr>
      <w:r w:rsidRPr="00F019B9">
        <w:rPr>
          <w:rFonts w:ascii="Calibri Light" w:hAnsi="Calibri Light" w:cs="Calibri Light"/>
        </w:rPr>
        <w:t xml:space="preserve">Telefoonnummer </w:t>
      </w:r>
      <w:proofErr w:type="spellStart"/>
      <w:r w:rsidR="00B763EA">
        <w:rPr>
          <w:rFonts w:ascii="Calibri Light" w:hAnsi="Calibri Light" w:cs="Calibri Light"/>
        </w:rPr>
        <w:t>pleegzorger</w:t>
      </w:r>
      <w:proofErr w:type="spellEnd"/>
      <w:r w:rsidRPr="00F019B9">
        <w:rPr>
          <w:rFonts w:ascii="Calibri Light" w:hAnsi="Calibri Light" w:cs="Calibri Light"/>
        </w:rPr>
        <w:t>:</w:t>
      </w:r>
      <w:r w:rsidR="00FD2B1D" w:rsidRPr="00FD2B1D">
        <w:rPr>
          <w:rFonts w:ascii="Calibri Light" w:hAnsi="Calibri Light" w:cs="Calibri Light"/>
        </w:rPr>
        <w:t xml:space="preserve"> </w:t>
      </w:r>
      <w:r w:rsidR="00FD2B1D">
        <w:rPr>
          <w:rFonts w:ascii="Calibri Light" w:hAnsi="Calibri Light" w:cs="Calibri Light"/>
        </w:rPr>
        <w:t>…………………………………………………………………………………</w:t>
      </w:r>
    </w:p>
    <w:p w14:paraId="10BE58B1" w14:textId="77777777" w:rsidR="006B5D12" w:rsidRDefault="006B5D12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74827DFC" w14:textId="15F204E4" w:rsidR="00A811B7" w:rsidRDefault="00834997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I</w:t>
      </w:r>
      <w:r w:rsidR="00A811B7" w:rsidRPr="00F019B9">
        <w:rPr>
          <w:rFonts w:ascii="Calibri Light" w:hAnsi="Calibri Light" w:cs="Calibri Light"/>
          <w:b/>
        </w:rPr>
        <w:t xml:space="preserve">k </w:t>
      </w:r>
      <w:r w:rsidR="00D4046E" w:rsidRPr="00F019B9">
        <w:rPr>
          <w:rFonts w:ascii="Calibri Light" w:hAnsi="Calibri Light" w:cs="Calibri Light"/>
          <w:b/>
        </w:rPr>
        <w:t>verklaar dat ik op basis van de afsprakennota</w:t>
      </w:r>
      <w:r w:rsidR="00D4046E">
        <w:rPr>
          <w:rFonts w:ascii="Calibri Light" w:hAnsi="Calibri Light" w:cs="Calibri Light"/>
        </w:rPr>
        <w:t xml:space="preserve"> opgemaakt door de betrokken provinciale </w:t>
      </w:r>
      <w:r w:rsidR="00FD2B1D">
        <w:rPr>
          <w:rFonts w:ascii="Calibri Light" w:hAnsi="Calibri Light" w:cs="Calibri Light"/>
        </w:rPr>
        <w:t>D</w:t>
      </w:r>
      <w:r w:rsidR="00D4046E">
        <w:rPr>
          <w:rFonts w:ascii="Calibri Light" w:hAnsi="Calibri Light" w:cs="Calibri Light"/>
        </w:rPr>
        <w:t xml:space="preserve">ienst voor </w:t>
      </w:r>
      <w:r w:rsidR="00FD2B1D">
        <w:rPr>
          <w:rFonts w:ascii="Calibri Light" w:hAnsi="Calibri Light" w:cs="Calibri Light"/>
        </w:rPr>
        <w:t>P</w:t>
      </w:r>
      <w:r w:rsidR="00D4046E">
        <w:rPr>
          <w:rFonts w:ascii="Calibri Light" w:hAnsi="Calibri Light" w:cs="Calibri Light"/>
        </w:rPr>
        <w:t>leegzorg</w:t>
      </w:r>
      <w:r>
        <w:rPr>
          <w:rFonts w:ascii="Calibri Light" w:hAnsi="Calibri Light" w:cs="Calibri Light"/>
        </w:rPr>
        <w:t xml:space="preserve"> in samenspraak met de ouders van mijn pleegkind</w:t>
      </w:r>
      <w:r w:rsidR="00D4046E">
        <w:rPr>
          <w:rFonts w:ascii="Calibri Light" w:hAnsi="Calibri Light" w:cs="Calibri Light"/>
        </w:rPr>
        <w:t xml:space="preserve"> </w:t>
      </w:r>
      <w:r w:rsidR="00831593" w:rsidRPr="00F019B9">
        <w:rPr>
          <w:rFonts w:ascii="Calibri Light" w:hAnsi="Calibri Light" w:cs="Calibri Light"/>
          <w:b/>
        </w:rPr>
        <w:t>bij delegatie kan beslissen o</w:t>
      </w:r>
      <w:r w:rsidR="00FD2B1D">
        <w:rPr>
          <w:rFonts w:ascii="Calibri Light" w:hAnsi="Calibri Light" w:cs="Calibri Light"/>
          <w:b/>
        </w:rPr>
        <w:t>ver de vaccinatie van</w:t>
      </w:r>
      <w:r w:rsidR="00831593" w:rsidRPr="00F019B9">
        <w:rPr>
          <w:rFonts w:ascii="Calibri Light" w:hAnsi="Calibri Light" w:cs="Calibri Light"/>
          <w:b/>
        </w:rPr>
        <w:t xml:space="preserve"> mijn pleegkind tegen COVID-</w:t>
      </w:r>
      <w:r w:rsidR="00FD2B1D">
        <w:rPr>
          <w:rFonts w:ascii="Calibri Light" w:hAnsi="Calibri Light" w:cs="Calibri Light"/>
          <w:b/>
        </w:rPr>
        <w:t>19.</w:t>
      </w:r>
    </w:p>
    <w:p w14:paraId="448DCF4C" w14:textId="5AFEB84A" w:rsidR="00FD2B1D" w:rsidRDefault="00FD2B1D" w:rsidP="00FD2B1D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Kruis de gewenste keuze aan:</w:t>
      </w:r>
    </w:p>
    <w:p w14:paraId="78F0E0EC" w14:textId="77777777" w:rsidR="009A225C" w:rsidRDefault="009A225C" w:rsidP="00FD2B1D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6D49E51E" w14:textId="752647FE" w:rsidR="00CF3FBF" w:rsidRDefault="00CF3FBF" w:rsidP="00500982">
      <w:pPr>
        <w:pStyle w:val="Lijstalinea"/>
        <w:numPr>
          <w:ilvl w:val="0"/>
          <w:numId w:val="43"/>
        </w:numPr>
        <w:spacing w:line="276" w:lineRule="auto"/>
        <w:rPr>
          <w:rFonts w:ascii="Calibri Light" w:hAnsi="Calibri Light" w:cs="Calibri Light"/>
          <w:b/>
          <w:bCs/>
        </w:rPr>
      </w:pPr>
      <w:r w:rsidRPr="00CF3FBF">
        <w:rPr>
          <w:rFonts w:ascii="Calibri Light" w:hAnsi="Calibri Light" w:cs="Calibri Light"/>
          <w:b/>
          <w:bCs/>
        </w:rPr>
        <w:t xml:space="preserve">Ik wens mijn </w:t>
      </w:r>
      <w:r w:rsidR="00316E23">
        <w:rPr>
          <w:rFonts w:ascii="Calibri Light" w:hAnsi="Calibri Light" w:cs="Calibri Light"/>
          <w:b/>
          <w:bCs/>
        </w:rPr>
        <w:t>pleeg</w:t>
      </w:r>
      <w:r w:rsidRPr="00CF3FBF">
        <w:rPr>
          <w:rFonts w:ascii="Calibri Light" w:hAnsi="Calibri Light" w:cs="Calibri Light"/>
          <w:b/>
          <w:bCs/>
        </w:rPr>
        <w:t xml:space="preserve">kind te laten vaccineren tegen COVID-19 in </w:t>
      </w:r>
      <w:r>
        <w:rPr>
          <w:rFonts w:ascii="Calibri Light" w:hAnsi="Calibri Light" w:cs="Calibri Light"/>
          <w:b/>
          <w:bCs/>
        </w:rPr>
        <w:t>het</w:t>
      </w:r>
      <w:r w:rsidRPr="00CF3FBF">
        <w:rPr>
          <w:rFonts w:ascii="Calibri Light" w:hAnsi="Calibri Light" w:cs="Calibri Light"/>
          <w:b/>
          <w:bCs/>
        </w:rPr>
        <w:t xml:space="preserve"> vaccinatiecentrum.</w:t>
      </w:r>
    </w:p>
    <w:tbl>
      <w:tblPr>
        <w:tblStyle w:val="Tabelraster"/>
        <w:tblpPr w:leftFromText="141" w:rightFromText="141" w:vertAnchor="text" w:horzAnchor="margin" w:tblpXSpec="right" w:tblpY="211"/>
        <w:tblW w:w="0" w:type="auto"/>
        <w:tblLook w:val="04A0" w:firstRow="1" w:lastRow="0" w:firstColumn="1" w:lastColumn="0" w:noHBand="0" w:noVBand="1"/>
      </w:tblPr>
      <w:tblGrid>
        <w:gridCol w:w="2689"/>
        <w:gridCol w:w="4825"/>
      </w:tblGrid>
      <w:tr w:rsidR="00175EDA" w14:paraId="6BCE96A6" w14:textId="77777777" w:rsidTr="00175EDA">
        <w:tc>
          <w:tcPr>
            <w:tcW w:w="2689" w:type="dxa"/>
            <w:tcBorders>
              <w:right w:val="single" w:sz="4" w:space="0" w:color="auto"/>
            </w:tcBorders>
          </w:tcPr>
          <w:p w14:paraId="55209D6E" w14:textId="77777777" w:rsidR="00175EDA" w:rsidRPr="00175EDA" w:rsidRDefault="00175EDA" w:rsidP="00500982">
            <w:pPr>
              <w:spacing w:line="276" w:lineRule="auto"/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</w:pPr>
            <w:r w:rsidRPr="00175EDA"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  <w:t>Datum:</w:t>
            </w:r>
          </w:p>
          <w:p w14:paraId="4F6B9AB2" w14:textId="77777777" w:rsidR="00175EDA" w:rsidRDefault="00175EDA" w:rsidP="00500982">
            <w:pPr>
              <w:spacing w:line="276" w:lineRule="auto"/>
              <w:rPr>
                <w:rFonts w:ascii="Calibri Light" w:hAnsi="Calibri Light" w:cs="Calibri Light"/>
                <w:sz w:val="16"/>
                <w:szCs w:val="16"/>
                <w:lang w:val="nl-NL" w:eastAsia="nl-NL"/>
              </w:rPr>
            </w:pPr>
          </w:p>
          <w:p w14:paraId="1EDA21A5" w14:textId="54B218BB" w:rsidR="00500982" w:rsidRPr="00175EDA" w:rsidRDefault="00500982" w:rsidP="00500982">
            <w:pPr>
              <w:spacing w:line="276" w:lineRule="auto"/>
              <w:rPr>
                <w:rFonts w:ascii="Calibri Light" w:hAnsi="Calibri Light" w:cs="Calibri Light"/>
                <w:sz w:val="16"/>
                <w:szCs w:val="16"/>
                <w:lang w:val="nl-NL" w:eastAsia="nl-NL"/>
              </w:rPr>
            </w:pPr>
          </w:p>
        </w:tc>
        <w:tc>
          <w:tcPr>
            <w:tcW w:w="4825" w:type="dxa"/>
            <w:tcBorders>
              <w:left w:val="single" w:sz="4" w:space="0" w:color="auto"/>
            </w:tcBorders>
          </w:tcPr>
          <w:p w14:paraId="7B2065CC" w14:textId="2A95798F" w:rsidR="00175EDA" w:rsidRDefault="00175EDA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  <w:r w:rsidRPr="00175EDA"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  <w:t>Naam en handtekening</w:t>
            </w:r>
            <w:r w:rsidRPr="00175EDA"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="00FD2B1D"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  <w:t>pleegzorger</w:t>
            </w:r>
            <w:proofErr w:type="spellEnd"/>
            <w:r w:rsidR="00FD2B1D"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  <w:t xml:space="preserve"> </w:t>
            </w:r>
            <w:r w:rsidR="005F7ACB"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  <w:t>+ vermelding ‘gelezen en goedgekeurd’:</w:t>
            </w:r>
          </w:p>
          <w:p w14:paraId="638506A3" w14:textId="77777777" w:rsidR="005F7ACB" w:rsidRDefault="005F7ACB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</w:p>
          <w:p w14:paraId="3149805F" w14:textId="24EE42CA" w:rsidR="005F7ACB" w:rsidRPr="00175EDA" w:rsidRDefault="005F7ACB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</w:p>
        </w:tc>
      </w:tr>
    </w:tbl>
    <w:p w14:paraId="7A77E4A9" w14:textId="19CC31BE" w:rsidR="00CF3FBF" w:rsidRPr="00CF3FBF" w:rsidRDefault="00CF3FBF" w:rsidP="00F019B9">
      <w:pPr>
        <w:spacing w:line="240" w:lineRule="auto"/>
        <w:rPr>
          <w:rFonts w:ascii="Calibri Light" w:hAnsi="Calibri Light" w:cs="Calibri Light"/>
          <w:lang w:val="nl-NL"/>
        </w:rPr>
      </w:pPr>
      <w:r>
        <w:rPr>
          <w:rFonts w:ascii="Calibri Light" w:hAnsi="Calibri Light" w:cs="Calibri Light"/>
          <w:b/>
          <w:sz w:val="24"/>
        </w:rPr>
        <w:t xml:space="preserve">Meer informatie over vaccinatie tegen COVID-19 vindt u op </w:t>
      </w:r>
      <w:hyperlink r:id="rId17" w:history="1">
        <w:r w:rsidRPr="00F965DC">
          <w:rPr>
            <w:rStyle w:val="Hyperlink"/>
            <w:rFonts w:ascii="Calibri Light" w:hAnsi="Calibri Light" w:cs="Calibri Light"/>
            <w:b/>
            <w:sz w:val="24"/>
          </w:rPr>
          <w:t>www.laatjevaccineren.be</w:t>
        </w:r>
      </w:hyperlink>
      <w:r>
        <w:rPr>
          <w:rFonts w:ascii="Calibri Light" w:hAnsi="Calibri Light" w:cs="Calibri Light"/>
        </w:rPr>
        <w:t xml:space="preserve">                                                                                                                                                        </w:t>
      </w:r>
    </w:p>
    <w:sectPr w:rsidR="00CF3FBF" w:rsidRPr="00CF3FBF" w:rsidSect="009E71E7">
      <w:footerReference w:type="default" r:id="rId18"/>
      <w:type w:val="continuous"/>
      <w:pgSz w:w="11906" w:h="16838"/>
      <w:pgMar w:top="284" w:right="851" w:bottom="2552" w:left="1134" w:header="709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1CB63" w14:textId="77777777" w:rsidR="00FB62F8" w:rsidRDefault="00FB62F8" w:rsidP="004722ED">
      <w:r>
        <w:separator/>
      </w:r>
    </w:p>
    <w:p w14:paraId="64744FA2" w14:textId="77777777" w:rsidR="00FB62F8" w:rsidRDefault="00FB62F8"/>
    <w:p w14:paraId="5D1FDC4E" w14:textId="77777777" w:rsidR="00FB62F8" w:rsidRDefault="00FB62F8"/>
  </w:endnote>
  <w:endnote w:type="continuationSeparator" w:id="0">
    <w:p w14:paraId="62CC0145" w14:textId="77777777" w:rsidR="00FB62F8" w:rsidRDefault="00FB62F8" w:rsidP="004722ED">
      <w:r>
        <w:continuationSeparator/>
      </w:r>
    </w:p>
    <w:p w14:paraId="4759AD60" w14:textId="77777777" w:rsidR="00FB62F8" w:rsidRDefault="00FB62F8"/>
    <w:p w14:paraId="565D18A3" w14:textId="77777777" w:rsidR="00FB62F8" w:rsidRDefault="00FB62F8"/>
  </w:endnote>
  <w:endnote w:type="continuationNotice" w:id="1">
    <w:p w14:paraId="7135D64A" w14:textId="77777777" w:rsidR="00FB62F8" w:rsidRDefault="00FB62F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charset w:val="00"/>
    <w:family w:val="auto"/>
    <w:pitch w:val="variable"/>
    <w:sig w:usb0="00000007" w:usb1="00000000" w:usb2="00000000" w:usb3="00000000" w:csb0="00000093" w:csb1="00000000"/>
    <w:embedRegular r:id="rId1" w:fontKey="{DD05F267-91FA-43F4-B644-AA855EF31370}"/>
    <w:embedBold r:id="rId2" w:fontKey="{362A12B2-7E81-421F-842F-2E38DB72D244}"/>
    <w:embedBoldItalic r:id="rId3" w:fontKey="{A14A6E5B-FAE9-4FE9-A67C-8000280898E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charset w:val="00"/>
    <w:family w:val="auto"/>
    <w:pitch w:val="variable"/>
    <w:sig w:usb0="00000007" w:usb1="00000000" w:usb2="00000000" w:usb3="00000000" w:csb0="00000093" w:csb1="00000000"/>
    <w:embedRegular r:id="rId4" w:subsetted="1" w:fontKey="{4EA7D681-9CD9-48BC-8C7D-EE800B371FD2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ArtSans-Bold">
    <w:altName w:val="Calibri"/>
    <w:charset w:val="00"/>
    <w:family w:val="auto"/>
    <w:pitch w:val="variable"/>
    <w:sig w:usb0="00000007" w:usb1="00000000" w:usb2="00000000" w:usb3="00000000" w:csb0="00000093" w:csb1="00000000"/>
    <w:embedRegular r:id="rId5" w:subsetted="1" w:fontKey="{A56AFD3B-A1A3-4A48-800F-1C9E9DC1BE7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landersArtSerif-Bold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5B53399-AC28-474C-9719-C462EA135913}"/>
    <w:embedBold r:id="rId7" w:fontKey="{4153EA94-48AC-4779-A285-1DA5F55234C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52AF77" w14:textId="77777777" w:rsidR="00955E33" w:rsidRDefault="00955E3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58AD0" w14:textId="77777777" w:rsidR="00955E33" w:rsidRDefault="00955E33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D8402" w14:textId="50923DB6" w:rsidR="006741BC" w:rsidRPr="00F01D5C" w:rsidRDefault="006741BC" w:rsidP="00F01D5C">
    <w:pPr>
      <w:pStyle w:val="paginering"/>
    </w:pPr>
    <w:r w:rsidRPr="00F01D5C">
      <w:drawing>
        <wp:anchor distT="0" distB="0" distL="114300" distR="114300" simplePos="0" relativeHeight="251656192" behindDoc="1" locked="0" layoutInCell="1" allowOverlap="1" wp14:anchorId="59D54439" wp14:editId="65A73026">
          <wp:simplePos x="0" y="0"/>
          <wp:positionH relativeFrom="page">
            <wp:posOffset>714375</wp:posOffset>
          </wp:positionH>
          <wp:positionV relativeFrom="page">
            <wp:posOffset>9763125</wp:posOffset>
          </wp:positionV>
          <wp:extent cx="1269574" cy="539999"/>
          <wp:effectExtent l="0" t="0" r="6985" b="0"/>
          <wp:wrapNone/>
          <wp:docPr id="3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9574" cy="53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2538">
      <w:t>Juli 2021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2C114" w14:textId="7E18B260" w:rsidR="005423CD" w:rsidRDefault="00151B4F" w:rsidP="00EC39AD">
    <w:pPr>
      <w:pStyle w:val="paginering"/>
    </w:pPr>
    <w:r w:rsidRPr="003E7EDD">
      <w:drawing>
        <wp:anchor distT="0" distB="0" distL="114300" distR="114300" simplePos="0" relativeHeight="251658240" behindDoc="1" locked="0" layoutInCell="1" allowOverlap="1" wp14:anchorId="59EEFBCB" wp14:editId="403E7A5B">
          <wp:simplePos x="0" y="0"/>
          <wp:positionH relativeFrom="page">
            <wp:posOffset>716893</wp:posOffset>
          </wp:positionH>
          <wp:positionV relativeFrom="page">
            <wp:posOffset>9761220</wp:posOffset>
          </wp:positionV>
          <wp:extent cx="1269574" cy="540000"/>
          <wp:effectExtent l="0" t="0" r="6985" b="0"/>
          <wp:wrapNone/>
          <wp:docPr id="5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9574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3732260E">
      <w:t xml:space="preserve">pagina </w:t>
    </w:r>
    <w:r w:rsidR="00870E4C">
      <w:fldChar w:fldCharType="begin"/>
    </w:r>
    <w:r w:rsidR="00870E4C">
      <w:instrText xml:space="preserve"> PAGE  \* Arabic  \* MERGEFORMAT </w:instrText>
    </w:r>
    <w:r w:rsidR="00870E4C">
      <w:fldChar w:fldCharType="separate"/>
    </w:r>
    <w:r w:rsidR="00FD2B1D">
      <w:t>2</w:t>
    </w:r>
    <w:r w:rsidR="00870E4C">
      <w:fldChar w:fldCharType="end"/>
    </w:r>
    <w:r w:rsidR="3732260E">
      <w:t xml:space="preserve"> van </w:t>
    </w:r>
    <w:fldSimple w:instr="NUMPAGES  \* Arabic  \* MERGEFORMAT">
      <w:r w:rsidR="00FD2B1D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5FABD0" w14:textId="77777777" w:rsidR="00FB62F8" w:rsidRDefault="00FB62F8" w:rsidP="004722ED">
      <w:r>
        <w:separator/>
      </w:r>
    </w:p>
    <w:p w14:paraId="6F4F1530" w14:textId="77777777" w:rsidR="00FB62F8" w:rsidRDefault="00FB62F8"/>
    <w:p w14:paraId="47ECCF58" w14:textId="77777777" w:rsidR="00FB62F8" w:rsidRDefault="00FB62F8"/>
  </w:footnote>
  <w:footnote w:type="continuationSeparator" w:id="0">
    <w:p w14:paraId="0E8DB053" w14:textId="77777777" w:rsidR="00FB62F8" w:rsidRDefault="00FB62F8" w:rsidP="004722ED">
      <w:r>
        <w:continuationSeparator/>
      </w:r>
    </w:p>
    <w:p w14:paraId="6CB219C5" w14:textId="77777777" w:rsidR="00FB62F8" w:rsidRDefault="00FB62F8"/>
    <w:p w14:paraId="07938E8F" w14:textId="77777777" w:rsidR="00FB62F8" w:rsidRDefault="00FB62F8"/>
  </w:footnote>
  <w:footnote w:type="continuationNotice" w:id="1">
    <w:p w14:paraId="5D22165F" w14:textId="77777777" w:rsidR="00FB62F8" w:rsidRDefault="00FB62F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1D078" w14:textId="77777777" w:rsidR="00955E33" w:rsidRDefault="00955E3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E421C8" w14:textId="77777777" w:rsidR="006741BC" w:rsidRPr="0072637C" w:rsidRDefault="00C95C2C" w:rsidP="004722ED"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663BAD" wp14:editId="080C2D8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19580"/>
              <wp:effectExtent l="0" t="0" r="0" b="0"/>
              <wp:wrapSquare wrapText="bothSides"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19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C71FC5" id="Rectangle 3" o:spid="_x0000_s1026" style="position:absolute;margin-left:0;margin-top:0;width:595.3pt;height:135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" filled="f" stroked="f">
              <w10:wrap type="square"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A906A" w14:textId="77777777" w:rsidR="006741BC" w:rsidRPr="00AA4A42" w:rsidRDefault="00A01F92" w:rsidP="004722ED">
    <w:r w:rsidRPr="00044C57">
      <w:rPr>
        <w:noProof/>
      </w:rPr>
      <w:drawing>
        <wp:anchor distT="0" distB="252095" distL="0" distR="114300" simplePos="0" relativeHeight="251658752" behindDoc="1" locked="0" layoutInCell="1" allowOverlap="1" wp14:anchorId="563B20B4" wp14:editId="35628DFB">
          <wp:simplePos x="0" y="0"/>
          <wp:positionH relativeFrom="page">
            <wp:posOffset>735330</wp:posOffset>
          </wp:positionH>
          <wp:positionV relativeFrom="page">
            <wp:posOffset>542925</wp:posOffset>
          </wp:positionV>
          <wp:extent cx="3143885" cy="886460"/>
          <wp:effectExtent l="0" t="0" r="0" b="0"/>
          <wp:wrapNone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_brief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885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668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EDA1F0" wp14:editId="576A402A">
              <wp:simplePos x="0" y="0"/>
              <wp:positionH relativeFrom="page">
                <wp:align>left</wp:align>
              </wp:positionH>
              <wp:positionV relativeFrom="page">
                <wp:posOffset>3421380</wp:posOffset>
              </wp:positionV>
              <wp:extent cx="2072640" cy="6111240"/>
              <wp:effectExtent l="0" t="0" r="0" b="3810"/>
              <wp:wrapSquare wrapText="bothSides"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2640" cy="6111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pic="http://schemas.openxmlformats.org/drawingml/2006/picture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pic="http://schemas.openxmlformats.org/drawingml/2006/pictur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AEFA14" id="Rectangle 2" o:spid="_x0000_s1026" style="position:absolute;margin-left:0;margin-top:269.4pt;width:163.2pt;height:481.2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" filled="f" stroked="f">
              <w10:wrap type="square" anchorx="page" anchory="page"/>
            </v:rect>
          </w:pict>
        </mc:Fallback>
      </mc:AlternateContent>
    </w:r>
    <w:r w:rsidR="00C95C2C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222C6C24" wp14:editId="1D3D759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0045" cy="10692130"/>
              <wp:effectExtent l="9525" t="9525" r="11430" b="13970"/>
              <wp:wrapNone/>
              <wp:docPr id="6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1069213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5159F3" id="Rechthoek 4" o:spid="_x0000_s1026" style="position:absolute;margin-left:0;margin-top:0;width:28.35pt;height:841.9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" o:allowincell="f" fillcolor="#147178 [3215]" strokecolor="#147178 [3215]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C963CCA"/>
    <w:lvl w:ilvl="0">
      <w:start w:val="1"/>
      <w:numFmt w:val="lowerLetter"/>
      <w:lvlText w:val="%1)"/>
      <w:lvlJc w:val="left"/>
      <w:pPr>
        <w:ind w:left="1492" w:hanging="36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3DF2DAB0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 w15:restartNumberingAfterBreak="0">
    <w:nsid w:val="FFFFFF7E"/>
    <w:multiLevelType w:val="singleLevel"/>
    <w:tmpl w:val="6B4011CC"/>
    <w:lvl w:ilvl="0">
      <w:start w:val="1"/>
      <w:numFmt w:val="lowerRoman"/>
      <w:lvlText w:val="%1."/>
      <w:lvlJc w:val="right"/>
      <w:pPr>
        <w:ind w:left="926" w:hanging="360"/>
      </w:pPr>
    </w:lvl>
  </w:abstractNum>
  <w:abstractNum w:abstractNumId="3" w15:restartNumberingAfterBreak="0">
    <w:nsid w:val="FFFFFF7F"/>
    <w:multiLevelType w:val="singleLevel"/>
    <w:tmpl w:val="5578529C"/>
    <w:lvl w:ilvl="0">
      <w:start w:val="1"/>
      <w:numFmt w:val="lowerLetter"/>
      <w:lvlText w:val="%1."/>
      <w:lvlJc w:val="left"/>
      <w:pPr>
        <w:ind w:left="643" w:hanging="360"/>
      </w:pPr>
    </w:lvl>
  </w:abstractNum>
  <w:abstractNum w:abstractNumId="4" w15:restartNumberingAfterBreak="0">
    <w:nsid w:val="FFFFFF80"/>
    <w:multiLevelType w:val="singleLevel"/>
    <w:tmpl w:val="B010FA5C"/>
    <w:lvl w:ilvl="0">
      <w:start w:val="1"/>
      <w:numFmt w:val="bullet"/>
      <w:lvlText w:val="+"/>
      <w:lvlJc w:val="left"/>
      <w:pPr>
        <w:ind w:left="1492" w:hanging="360"/>
      </w:pPr>
      <w:rPr>
        <w:rFonts w:ascii="Flanders Art Sans" w:hAnsi="Flanders Art Sans" w:hint="default"/>
      </w:rPr>
    </w:lvl>
  </w:abstractNum>
  <w:abstractNum w:abstractNumId="5" w15:restartNumberingAfterBreak="0">
    <w:nsid w:val="FFFFFF81"/>
    <w:multiLevelType w:val="singleLevel"/>
    <w:tmpl w:val="27D0AB6A"/>
    <w:lvl w:ilvl="0">
      <w:start w:val="1"/>
      <w:numFmt w:val="bullet"/>
      <w:lvlText w:val="&gt;"/>
      <w:lvlJc w:val="left"/>
      <w:pPr>
        <w:ind w:left="1209" w:hanging="360"/>
      </w:pPr>
      <w:rPr>
        <w:rFonts w:ascii="FlandersArtSans-Regular" w:hAnsi="FlandersArtSans-Regular" w:hint="default"/>
      </w:rPr>
    </w:lvl>
  </w:abstractNum>
  <w:abstractNum w:abstractNumId="6" w15:restartNumberingAfterBreak="0">
    <w:nsid w:val="FFFFFF82"/>
    <w:multiLevelType w:val="singleLevel"/>
    <w:tmpl w:val="7332DD38"/>
    <w:lvl w:ilvl="0">
      <w:start w:val="1"/>
      <w:numFmt w:val="bullet"/>
      <w:lvlText w:val="-"/>
      <w:lvlJc w:val="left"/>
      <w:pPr>
        <w:ind w:left="926" w:hanging="360"/>
      </w:pPr>
      <w:rPr>
        <w:rFonts w:ascii="FlandersArtSans-Regular" w:hAnsi="FlandersArtSans-Regular" w:hint="default"/>
      </w:rPr>
    </w:lvl>
  </w:abstractNum>
  <w:abstractNum w:abstractNumId="7" w15:restartNumberingAfterBreak="0">
    <w:nsid w:val="FFFFFF83"/>
    <w:multiLevelType w:val="singleLevel"/>
    <w:tmpl w:val="AB2094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3285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E6D316"/>
    <w:lvl w:ilvl="0">
      <w:start w:val="1"/>
      <w:numFmt w:val="bullet"/>
      <w:lvlText w:val="-"/>
      <w:lvlJc w:val="left"/>
      <w:pPr>
        <w:ind w:left="360" w:hanging="360"/>
      </w:pPr>
      <w:rPr>
        <w:rFonts w:ascii="FlandersArtSans-Regular" w:hAnsi="FlandersArtSans-Regular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59239E"/>
    <w:multiLevelType w:val="hybridMultilevel"/>
    <w:tmpl w:val="D0EA2788"/>
    <w:lvl w:ilvl="0" w:tplc="DCE0300E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2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0F41603E"/>
    <w:multiLevelType w:val="multilevel"/>
    <w:tmpl w:val="018CA3AA"/>
    <w:lvl w:ilvl="0">
      <w:start w:val="1"/>
      <w:numFmt w:val="bullet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173501CF"/>
    <w:multiLevelType w:val="hybridMultilevel"/>
    <w:tmpl w:val="242898FE"/>
    <w:lvl w:ilvl="0" w:tplc="3BAC83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681386"/>
    <w:multiLevelType w:val="hybridMultilevel"/>
    <w:tmpl w:val="4EB86B72"/>
    <w:lvl w:ilvl="0" w:tplc="E50480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2C93DAC"/>
    <w:multiLevelType w:val="hybridMultilevel"/>
    <w:tmpl w:val="5036C200"/>
    <w:lvl w:ilvl="0" w:tplc="3BAC83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F73A96"/>
    <w:multiLevelType w:val="hybridMultilevel"/>
    <w:tmpl w:val="1E004310"/>
    <w:lvl w:ilvl="0" w:tplc="109EBF76">
      <w:start w:val="1"/>
      <w:numFmt w:val="bullet"/>
      <w:pStyle w:val="Lijstopsomteken"/>
      <w:lvlText w:val="–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34108F"/>
    <w:multiLevelType w:val="hybridMultilevel"/>
    <w:tmpl w:val="6246B6F2"/>
    <w:lvl w:ilvl="0" w:tplc="EE108A88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520868"/>
    <w:multiLevelType w:val="hybridMultilevel"/>
    <w:tmpl w:val="DAC07688"/>
    <w:lvl w:ilvl="0" w:tplc="A5C0513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3D6689"/>
    <w:multiLevelType w:val="hybridMultilevel"/>
    <w:tmpl w:val="0CBCF1F8"/>
    <w:lvl w:ilvl="0" w:tplc="5888AE6E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12F61"/>
    <w:multiLevelType w:val="hybridMultilevel"/>
    <w:tmpl w:val="4D7ABA52"/>
    <w:lvl w:ilvl="0" w:tplc="9558D08C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3B7CB4"/>
    <w:multiLevelType w:val="hybridMultilevel"/>
    <w:tmpl w:val="12A810E2"/>
    <w:lvl w:ilvl="0" w:tplc="08BA11BE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285613"/>
    <w:multiLevelType w:val="multilevel"/>
    <w:tmpl w:val="6322816A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47178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47178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47178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6" w15:restartNumberingAfterBreak="0">
    <w:nsid w:val="5A885161"/>
    <w:multiLevelType w:val="hybridMultilevel"/>
    <w:tmpl w:val="282EBF7C"/>
    <w:lvl w:ilvl="0" w:tplc="AA504EA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6BDE6ABF"/>
    <w:multiLevelType w:val="hybridMultilevel"/>
    <w:tmpl w:val="B9DA6702"/>
    <w:lvl w:ilvl="0" w:tplc="4154A160">
      <w:start w:val="1"/>
      <w:numFmt w:val="bullet"/>
      <w:pStyle w:val="Lijstopsomteken2"/>
      <w:lvlText w:val="•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A4CC9"/>
    <w:multiLevelType w:val="hybridMultilevel"/>
    <w:tmpl w:val="5302E810"/>
    <w:lvl w:ilvl="0" w:tplc="4C6E864A">
      <w:start w:val="1"/>
      <w:numFmt w:val="bullet"/>
      <w:pStyle w:val="Lijstopsomteken3"/>
      <w:lvlText w:val=""/>
      <w:lvlJc w:val="left"/>
      <w:pPr>
        <w:ind w:left="107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29" w15:restartNumberingAfterBreak="0">
    <w:nsid w:val="70B472DD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2"/>
  </w:num>
  <w:num w:numId="2">
    <w:abstractNumId w:val="25"/>
  </w:num>
  <w:num w:numId="3">
    <w:abstractNumId w:val="21"/>
  </w:num>
  <w:num w:numId="4">
    <w:abstractNumId w:val="12"/>
  </w:num>
  <w:num w:numId="5">
    <w:abstractNumId w:val="25"/>
  </w:num>
  <w:num w:numId="6">
    <w:abstractNumId w:val="21"/>
  </w:num>
  <w:num w:numId="7">
    <w:abstractNumId w:val="12"/>
  </w:num>
  <w:num w:numId="8">
    <w:abstractNumId w:val="25"/>
  </w:num>
  <w:num w:numId="9">
    <w:abstractNumId w:val="21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9"/>
  </w:num>
  <w:num w:numId="22">
    <w:abstractNumId w:val="29"/>
  </w:num>
  <w:num w:numId="23">
    <w:abstractNumId w:val="29"/>
  </w:num>
  <w:num w:numId="24">
    <w:abstractNumId w:val="29"/>
  </w:num>
  <w:num w:numId="25">
    <w:abstractNumId w:val="29"/>
  </w:num>
  <w:num w:numId="26">
    <w:abstractNumId w:val="29"/>
  </w:num>
  <w:num w:numId="27">
    <w:abstractNumId w:val="29"/>
  </w:num>
  <w:num w:numId="28">
    <w:abstractNumId w:val="29"/>
  </w:num>
  <w:num w:numId="29">
    <w:abstractNumId w:val="29"/>
  </w:num>
  <w:num w:numId="30">
    <w:abstractNumId w:val="13"/>
  </w:num>
  <w:num w:numId="31">
    <w:abstractNumId w:val="26"/>
  </w:num>
  <w:num w:numId="32">
    <w:abstractNumId w:val="28"/>
  </w:num>
  <w:num w:numId="33">
    <w:abstractNumId w:val="19"/>
  </w:num>
  <w:num w:numId="34">
    <w:abstractNumId w:val="11"/>
  </w:num>
  <w:num w:numId="35">
    <w:abstractNumId w:val="24"/>
  </w:num>
  <w:num w:numId="36">
    <w:abstractNumId w:val="22"/>
  </w:num>
  <w:num w:numId="37">
    <w:abstractNumId w:val="20"/>
  </w:num>
  <w:num w:numId="38">
    <w:abstractNumId w:val="18"/>
  </w:num>
  <w:num w:numId="39">
    <w:abstractNumId w:val="23"/>
  </w:num>
  <w:num w:numId="40">
    <w:abstractNumId w:val="17"/>
  </w:num>
  <w:num w:numId="41">
    <w:abstractNumId w:val="27"/>
  </w:num>
  <w:num w:numId="42">
    <w:abstractNumId w:val="15"/>
  </w:num>
  <w:num w:numId="43">
    <w:abstractNumId w:val="16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A53"/>
    <w:rsid w:val="0000229D"/>
    <w:rsid w:val="00004300"/>
    <w:rsid w:val="000208C8"/>
    <w:rsid w:val="00021B5D"/>
    <w:rsid w:val="00031126"/>
    <w:rsid w:val="000324B8"/>
    <w:rsid w:val="00033689"/>
    <w:rsid w:val="00042BEF"/>
    <w:rsid w:val="00044C57"/>
    <w:rsid w:val="00075F1A"/>
    <w:rsid w:val="0007711B"/>
    <w:rsid w:val="000804A6"/>
    <w:rsid w:val="00090337"/>
    <w:rsid w:val="00097F5F"/>
    <w:rsid w:val="000A284D"/>
    <w:rsid w:val="000A3FB6"/>
    <w:rsid w:val="000A423C"/>
    <w:rsid w:val="000B0DD1"/>
    <w:rsid w:val="000B4A0B"/>
    <w:rsid w:val="000C6121"/>
    <w:rsid w:val="000C721F"/>
    <w:rsid w:val="000D209B"/>
    <w:rsid w:val="000E40DD"/>
    <w:rsid w:val="00104A08"/>
    <w:rsid w:val="00110D82"/>
    <w:rsid w:val="001214C8"/>
    <w:rsid w:val="00125878"/>
    <w:rsid w:val="00130FBF"/>
    <w:rsid w:val="001322A5"/>
    <w:rsid w:val="0013383D"/>
    <w:rsid w:val="00133D44"/>
    <w:rsid w:val="00134510"/>
    <w:rsid w:val="001407BC"/>
    <w:rsid w:val="001411D0"/>
    <w:rsid w:val="00146F40"/>
    <w:rsid w:val="00151B4F"/>
    <w:rsid w:val="001669CC"/>
    <w:rsid w:val="001716F3"/>
    <w:rsid w:val="00172F31"/>
    <w:rsid w:val="00175EDA"/>
    <w:rsid w:val="001779CF"/>
    <w:rsid w:val="001826BC"/>
    <w:rsid w:val="001833DB"/>
    <w:rsid w:val="00185D44"/>
    <w:rsid w:val="00193D35"/>
    <w:rsid w:val="00194358"/>
    <w:rsid w:val="001978C9"/>
    <w:rsid w:val="001A2456"/>
    <w:rsid w:val="001A5463"/>
    <w:rsid w:val="001A7529"/>
    <w:rsid w:val="001E27EB"/>
    <w:rsid w:val="001E4DB8"/>
    <w:rsid w:val="001E655E"/>
    <w:rsid w:val="001E6BDD"/>
    <w:rsid w:val="001E6CD2"/>
    <w:rsid w:val="001E7AAE"/>
    <w:rsid w:val="002009A6"/>
    <w:rsid w:val="00201DFB"/>
    <w:rsid w:val="0021178C"/>
    <w:rsid w:val="002128D5"/>
    <w:rsid w:val="00212ED2"/>
    <w:rsid w:val="00215BB9"/>
    <w:rsid w:val="00221233"/>
    <w:rsid w:val="00237E27"/>
    <w:rsid w:val="00240FC0"/>
    <w:rsid w:val="00250E14"/>
    <w:rsid w:val="00252799"/>
    <w:rsid w:val="0025484B"/>
    <w:rsid w:val="00255541"/>
    <w:rsid w:val="0028079D"/>
    <w:rsid w:val="00283CE1"/>
    <w:rsid w:val="00284178"/>
    <w:rsid w:val="00285EE5"/>
    <w:rsid w:val="00287FFA"/>
    <w:rsid w:val="00293072"/>
    <w:rsid w:val="002A3C3A"/>
    <w:rsid w:val="002C5EF8"/>
    <w:rsid w:val="002D0A4D"/>
    <w:rsid w:val="002D1D9C"/>
    <w:rsid w:val="002E27BA"/>
    <w:rsid w:val="002E4988"/>
    <w:rsid w:val="002E69CD"/>
    <w:rsid w:val="002F0C37"/>
    <w:rsid w:val="002F31AA"/>
    <w:rsid w:val="002F4AEC"/>
    <w:rsid w:val="0030232C"/>
    <w:rsid w:val="003037B6"/>
    <w:rsid w:val="00316E23"/>
    <w:rsid w:val="00317B29"/>
    <w:rsid w:val="00321CEC"/>
    <w:rsid w:val="00322225"/>
    <w:rsid w:val="00330866"/>
    <w:rsid w:val="00343057"/>
    <w:rsid w:val="00357F3C"/>
    <w:rsid w:val="003649E6"/>
    <w:rsid w:val="00367B58"/>
    <w:rsid w:val="003702AE"/>
    <w:rsid w:val="00373529"/>
    <w:rsid w:val="0037709C"/>
    <w:rsid w:val="003801A1"/>
    <w:rsid w:val="00386D5A"/>
    <w:rsid w:val="003910CC"/>
    <w:rsid w:val="003A7C69"/>
    <w:rsid w:val="003B1813"/>
    <w:rsid w:val="003B36FF"/>
    <w:rsid w:val="003B4A6C"/>
    <w:rsid w:val="003B7805"/>
    <w:rsid w:val="003C61C6"/>
    <w:rsid w:val="003E098A"/>
    <w:rsid w:val="003E19BF"/>
    <w:rsid w:val="003E303C"/>
    <w:rsid w:val="003E7C61"/>
    <w:rsid w:val="003E7EDD"/>
    <w:rsid w:val="003F5920"/>
    <w:rsid w:val="0040116B"/>
    <w:rsid w:val="00401443"/>
    <w:rsid w:val="0041425D"/>
    <w:rsid w:val="004211A4"/>
    <w:rsid w:val="0043194B"/>
    <w:rsid w:val="0043465A"/>
    <w:rsid w:val="0044287A"/>
    <w:rsid w:val="00447380"/>
    <w:rsid w:val="00454EEC"/>
    <w:rsid w:val="00460357"/>
    <w:rsid w:val="00461009"/>
    <w:rsid w:val="004642DE"/>
    <w:rsid w:val="00465D60"/>
    <w:rsid w:val="004722ED"/>
    <w:rsid w:val="004942DF"/>
    <w:rsid w:val="004949E6"/>
    <w:rsid w:val="004A3566"/>
    <w:rsid w:val="004A5900"/>
    <w:rsid w:val="004C31E5"/>
    <w:rsid w:val="004C49C0"/>
    <w:rsid w:val="004C694D"/>
    <w:rsid w:val="004C7A49"/>
    <w:rsid w:val="004D77BE"/>
    <w:rsid w:val="004F490B"/>
    <w:rsid w:val="004F5D44"/>
    <w:rsid w:val="00500982"/>
    <w:rsid w:val="00503AA0"/>
    <w:rsid w:val="005058BF"/>
    <w:rsid w:val="00506443"/>
    <w:rsid w:val="005232D2"/>
    <w:rsid w:val="00533456"/>
    <w:rsid w:val="00533E62"/>
    <w:rsid w:val="005423CD"/>
    <w:rsid w:val="00554E87"/>
    <w:rsid w:val="00563690"/>
    <w:rsid w:val="005640C1"/>
    <w:rsid w:val="00570876"/>
    <w:rsid w:val="00575586"/>
    <w:rsid w:val="005806DC"/>
    <w:rsid w:val="00581BCF"/>
    <w:rsid w:val="00587EB4"/>
    <w:rsid w:val="0059115F"/>
    <w:rsid w:val="005957DB"/>
    <w:rsid w:val="0059634D"/>
    <w:rsid w:val="00597349"/>
    <w:rsid w:val="005B0A0C"/>
    <w:rsid w:val="005B0A39"/>
    <w:rsid w:val="005E0C10"/>
    <w:rsid w:val="005E3D88"/>
    <w:rsid w:val="005E6704"/>
    <w:rsid w:val="005E75F0"/>
    <w:rsid w:val="005F6719"/>
    <w:rsid w:val="005F7ACB"/>
    <w:rsid w:val="005F7F3C"/>
    <w:rsid w:val="00601763"/>
    <w:rsid w:val="00604618"/>
    <w:rsid w:val="00612E57"/>
    <w:rsid w:val="00621214"/>
    <w:rsid w:val="006219A2"/>
    <w:rsid w:val="00623749"/>
    <w:rsid w:val="00632CA6"/>
    <w:rsid w:val="006350CB"/>
    <w:rsid w:val="00637050"/>
    <w:rsid w:val="0064355C"/>
    <w:rsid w:val="0066033B"/>
    <w:rsid w:val="00663961"/>
    <w:rsid w:val="006642F5"/>
    <w:rsid w:val="00666FD9"/>
    <w:rsid w:val="006741BC"/>
    <w:rsid w:val="006838AA"/>
    <w:rsid w:val="00690CC7"/>
    <w:rsid w:val="006915CB"/>
    <w:rsid w:val="00691B83"/>
    <w:rsid w:val="0069369B"/>
    <w:rsid w:val="00695D58"/>
    <w:rsid w:val="006A11A6"/>
    <w:rsid w:val="006A1A63"/>
    <w:rsid w:val="006A1F1C"/>
    <w:rsid w:val="006A600E"/>
    <w:rsid w:val="006B5BAD"/>
    <w:rsid w:val="006B5D12"/>
    <w:rsid w:val="006B5D27"/>
    <w:rsid w:val="006C52E3"/>
    <w:rsid w:val="006D3C40"/>
    <w:rsid w:val="006D729D"/>
    <w:rsid w:val="006E0B23"/>
    <w:rsid w:val="006E23E1"/>
    <w:rsid w:val="006E6B47"/>
    <w:rsid w:val="006F1C70"/>
    <w:rsid w:val="006F726B"/>
    <w:rsid w:val="007044E4"/>
    <w:rsid w:val="007257E8"/>
    <w:rsid w:val="0072637C"/>
    <w:rsid w:val="00726B87"/>
    <w:rsid w:val="007334A3"/>
    <w:rsid w:val="007405EB"/>
    <w:rsid w:val="0074577F"/>
    <w:rsid w:val="0074584F"/>
    <w:rsid w:val="00747F00"/>
    <w:rsid w:val="00750174"/>
    <w:rsid w:val="00753DAF"/>
    <w:rsid w:val="007640CD"/>
    <w:rsid w:val="00765354"/>
    <w:rsid w:val="007670F8"/>
    <w:rsid w:val="00773EDD"/>
    <w:rsid w:val="00781BCF"/>
    <w:rsid w:val="00786BC4"/>
    <w:rsid w:val="00791C89"/>
    <w:rsid w:val="007B306A"/>
    <w:rsid w:val="007B6449"/>
    <w:rsid w:val="007C2CB9"/>
    <w:rsid w:val="007C6EDC"/>
    <w:rsid w:val="007C6F41"/>
    <w:rsid w:val="007E21F7"/>
    <w:rsid w:val="00803A54"/>
    <w:rsid w:val="00806D57"/>
    <w:rsid w:val="008144E5"/>
    <w:rsid w:val="008172D2"/>
    <w:rsid w:val="0082666E"/>
    <w:rsid w:val="00827F99"/>
    <w:rsid w:val="00831593"/>
    <w:rsid w:val="00832537"/>
    <w:rsid w:val="00834997"/>
    <w:rsid w:val="00836B73"/>
    <w:rsid w:val="008372A7"/>
    <w:rsid w:val="00850F07"/>
    <w:rsid w:val="00870E4C"/>
    <w:rsid w:val="00875CB9"/>
    <w:rsid w:val="008847A9"/>
    <w:rsid w:val="0089307E"/>
    <w:rsid w:val="00895263"/>
    <w:rsid w:val="008B162D"/>
    <w:rsid w:val="008D7314"/>
    <w:rsid w:val="008E2382"/>
    <w:rsid w:val="008E7779"/>
    <w:rsid w:val="008F7675"/>
    <w:rsid w:val="009023BE"/>
    <w:rsid w:val="009073AA"/>
    <w:rsid w:val="00911D54"/>
    <w:rsid w:val="00933A73"/>
    <w:rsid w:val="009438C8"/>
    <w:rsid w:val="00952308"/>
    <w:rsid w:val="00953026"/>
    <w:rsid w:val="00955E33"/>
    <w:rsid w:val="00957F66"/>
    <w:rsid w:val="00961A77"/>
    <w:rsid w:val="00961AF9"/>
    <w:rsid w:val="0097005E"/>
    <w:rsid w:val="009772F2"/>
    <w:rsid w:val="0097752C"/>
    <w:rsid w:val="00995206"/>
    <w:rsid w:val="009A225C"/>
    <w:rsid w:val="009B1DC5"/>
    <w:rsid w:val="009B5C50"/>
    <w:rsid w:val="009C4A8D"/>
    <w:rsid w:val="009C4D0E"/>
    <w:rsid w:val="009C7827"/>
    <w:rsid w:val="009D29F8"/>
    <w:rsid w:val="009D39D6"/>
    <w:rsid w:val="009E02B1"/>
    <w:rsid w:val="009E0F48"/>
    <w:rsid w:val="009E71E7"/>
    <w:rsid w:val="009F258A"/>
    <w:rsid w:val="00A01F92"/>
    <w:rsid w:val="00A03445"/>
    <w:rsid w:val="00A0747C"/>
    <w:rsid w:val="00A14FE6"/>
    <w:rsid w:val="00A25974"/>
    <w:rsid w:val="00A2617E"/>
    <w:rsid w:val="00A33B6A"/>
    <w:rsid w:val="00A34547"/>
    <w:rsid w:val="00A35B49"/>
    <w:rsid w:val="00A4024F"/>
    <w:rsid w:val="00A40759"/>
    <w:rsid w:val="00A41118"/>
    <w:rsid w:val="00A4454F"/>
    <w:rsid w:val="00A46FFD"/>
    <w:rsid w:val="00A4733A"/>
    <w:rsid w:val="00A64622"/>
    <w:rsid w:val="00A77FB3"/>
    <w:rsid w:val="00A811B7"/>
    <w:rsid w:val="00A925AE"/>
    <w:rsid w:val="00A946E8"/>
    <w:rsid w:val="00AA02F2"/>
    <w:rsid w:val="00AA4A42"/>
    <w:rsid w:val="00AB038A"/>
    <w:rsid w:val="00AB0776"/>
    <w:rsid w:val="00AB288D"/>
    <w:rsid w:val="00AC0224"/>
    <w:rsid w:val="00AC5B05"/>
    <w:rsid w:val="00AD01E6"/>
    <w:rsid w:val="00AD57B7"/>
    <w:rsid w:val="00AE03A0"/>
    <w:rsid w:val="00AE3C09"/>
    <w:rsid w:val="00AF1823"/>
    <w:rsid w:val="00AF7CA5"/>
    <w:rsid w:val="00B005C0"/>
    <w:rsid w:val="00B02ED0"/>
    <w:rsid w:val="00B039C9"/>
    <w:rsid w:val="00B07522"/>
    <w:rsid w:val="00B10669"/>
    <w:rsid w:val="00B20FCC"/>
    <w:rsid w:val="00B27500"/>
    <w:rsid w:val="00B3273E"/>
    <w:rsid w:val="00B35547"/>
    <w:rsid w:val="00B364CB"/>
    <w:rsid w:val="00B40ACE"/>
    <w:rsid w:val="00B415BE"/>
    <w:rsid w:val="00B43A72"/>
    <w:rsid w:val="00B472A6"/>
    <w:rsid w:val="00B5764B"/>
    <w:rsid w:val="00B64A53"/>
    <w:rsid w:val="00B64C91"/>
    <w:rsid w:val="00B74EBB"/>
    <w:rsid w:val="00B751BE"/>
    <w:rsid w:val="00B763EA"/>
    <w:rsid w:val="00B7791B"/>
    <w:rsid w:val="00B83A6B"/>
    <w:rsid w:val="00B86E29"/>
    <w:rsid w:val="00B9172D"/>
    <w:rsid w:val="00BA7E09"/>
    <w:rsid w:val="00BC560C"/>
    <w:rsid w:val="00BC7B36"/>
    <w:rsid w:val="00BD2023"/>
    <w:rsid w:val="00BE2538"/>
    <w:rsid w:val="00BE7FC7"/>
    <w:rsid w:val="00BF0832"/>
    <w:rsid w:val="00C06D49"/>
    <w:rsid w:val="00C10310"/>
    <w:rsid w:val="00C11F02"/>
    <w:rsid w:val="00C16BA0"/>
    <w:rsid w:val="00C16CD4"/>
    <w:rsid w:val="00C17EEE"/>
    <w:rsid w:val="00C262CB"/>
    <w:rsid w:val="00C3535C"/>
    <w:rsid w:val="00C36418"/>
    <w:rsid w:val="00C36AAE"/>
    <w:rsid w:val="00C41867"/>
    <w:rsid w:val="00C52C37"/>
    <w:rsid w:val="00C7032F"/>
    <w:rsid w:val="00C73143"/>
    <w:rsid w:val="00C75A10"/>
    <w:rsid w:val="00C84E9D"/>
    <w:rsid w:val="00C8681F"/>
    <w:rsid w:val="00C90998"/>
    <w:rsid w:val="00C90D99"/>
    <w:rsid w:val="00C9432A"/>
    <w:rsid w:val="00C953B4"/>
    <w:rsid w:val="00C95C2C"/>
    <w:rsid w:val="00C96ED3"/>
    <w:rsid w:val="00C97077"/>
    <w:rsid w:val="00CA1EA2"/>
    <w:rsid w:val="00CA359D"/>
    <w:rsid w:val="00CA7361"/>
    <w:rsid w:val="00CB35C6"/>
    <w:rsid w:val="00CC6132"/>
    <w:rsid w:val="00CE2437"/>
    <w:rsid w:val="00CE296D"/>
    <w:rsid w:val="00CE57CB"/>
    <w:rsid w:val="00CF3FBF"/>
    <w:rsid w:val="00D01683"/>
    <w:rsid w:val="00D01C5D"/>
    <w:rsid w:val="00D15D50"/>
    <w:rsid w:val="00D176BD"/>
    <w:rsid w:val="00D24077"/>
    <w:rsid w:val="00D30FEE"/>
    <w:rsid w:val="00D32F51"/>
    <w:rsid w:val="00D37F68"/>
    <w:rsid w:val="00D4046E"/>
    <w:rsid w:val="00D446A5"/>
    <w:rsid w:val="00D46336"/>
    <w:rsid w:val="00D465DA"/>
    <w:rsid w:val="00D537C9"/>
    <w:rsid w:val="00D54F20"/>
    <w:rsid w:val="00D62324"/>
    <w:rsid w:val="00D74711"/>
    <w:rsid w:val="00D93BAE"/>
    <w:rsid w:val="00D94E6F"/>
    <w:rsid w:val="00DA15E3"/>
    <w:rsid w:val="00DA2546"/>
    <w:rsid w:val="00DA403B"/>
    <w:rsid w:val="00DA630E"/>
    <w:rsid w:val="00DA6867"/>
    <w:rsid w:val="00DB20C6"/>
    <w:rsid w:val="00DB445C"/>
    <w:rsid w:val="00DC25D9"/>
    <w:rsid w:val="00DC6E44"/>
    <w:rsid w:val="00DD41E5"/>
    <w:rsid w:val="00DE364B"/>
    <w:rsid w:val="00DE43A1"/>
    <w:rsid w:val="00DE692D"/>
    <w:rsid w:val="00DF004A"/>
    <w:rsid w:val="00DF26BC"/>
    <w:rsid w:val="00DF5C50"/>
    <w:rsid w:val="00E12727"/>
    <w:rsid w:val="00E204CA"/>
    <w:rsid w:val="00E22F49"/>
    <w:rsid w:val="00E24BEA"/>
    <w:rsid w:val="00E27CEA"/>
    <w:rsid w:val="00E4280E"/>
    <w:rsid w:val="00E5585A"/>
    <w:rsid w:val="00E62F9F"/>
    <w:rsid w:val="00E7051F"/>
    <w:rsid w:val="00E70530"/>
    <w:rsid w:val="00E7274E"/>
    <w:rsid w:val="00E77775"/>
    <w:rsid w:val="00E77A10"/>
    <w:rsid w:val="00E817FD"/>
    <w:rsid w:val="00E83E2C"/>
    <w:rsid w:val="00E935BC"/>
    <w:rsid w:val="00E9501E"/>
    <w:rsid w:val="00EB5EB6"/>
    <w:rsid w:val="00EC0856"/>
    <w:rsid w:val="00EC39AD"/>
    <w:rsid w:val="00ED2F0C"/>
    <w:rsid w:val="00ED5C26"/>
    <w:rsid w:val="00EE2D79"/>
    <w:rsid w:val="00F00554"/>
    <w:rsid w:val="00F019B9"/>
    <w:rsid w:val="00F01D5C"/>
    <w:rsid w:val="00F12A60"/>
    <w:rsid w:val="00F1346D"/>
    <w:rsid w:val="00F1396E"/>
    <w:rsid w:val="00F301E1"/>
    <w:rsid w:val="00F41CCF"/>
    <w:rsid w:val="00F6264B"/>
    <w:rsid w:val="00F65B28"/>
    <w:rsid w:val="00F674E6"/>
    <w:rsid w:val="00F81A68"/>
    <w:rsid w:val="00F839DB"/>
    <w:rsid w:val="00F84395"/>
    <w:rsid w:val="00F84E67"/>
    <w:rsid w:val="00F85D12"/>
    <w:rsid w:val="00F95FD5"/>
    <w:rsid w:val="00F96CAE"/>
    <w:rsid w:val="00FA591B"/>
    <w:rsid w:val="00FB3A2A"/>
    <w:rsid w:val="00FB62F8"/>
    <w:rsid w:val="00FD2B1D"/>
    <w:rsid w:val="00FD6685"/>
    <w:rsid w:val="00FF1F14"/>
    <w:rsid w:val="00FF3576"/>
    <w:rsid w:val="00FF360C"/>
    <w:rsid w:val="16C8DAEE"/>
    <w:rsid w:val="3732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7808AE3A"/>
  <w15:docId w15:val="{BB4FDD2A-3ABE-4861-B6D4-9A5AF2BE0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unhideWhenUsed="1" w:qFormat="1"/>
    <w:lsdException w:name="List 2" w:unhideWhenUsed="1"/>
    <w:lsdException w:name="List 3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unhideWhenUsed="1"/>
    <w:lsdException w:name="Strong" w:uiPriority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64622"/>
    <w:pPr>
      <w:spacing w:after="0" w:line="240" w:lineRule="atLeast"/>
    </w:pPr>
    <w:rPr>
      <w:rFonts w:ascii="FlandersArtSans-Regular" w:hAnsi="FlandersArtSans-Regular" w:cs="Times New Roman"/>
      <w:lang w:val="nl-BE" w:eastAsia="nl-BE" w:bidi="ar-SA"/>
    </w:rPr>
  </w:style>
  <w:style w:type="paragraph" w:styleId="Kop1">
    <w:name w:val="heading 1"/>
    <w:basedOn w:val="Standaard"/>
    <w:next w:val="Standaard"/>
    <w:link w:val="Kop1Char"/>
    <w:uiPriority w:val="2"/>
    <w:qFormat/>
    <w:rsid w:val="00612E57"/>
    <w:pPr>
      <w:keepNext/>
      <w:keepLines/>
      <w:tabs>
        <w:tab w:val="left" w:pos="3686"/>
      </w:tabs>
      <w:spacing w:before="480" w:after="480" w:line="432" w:lineRule="exact"/>
      <w:ind w:left="432"/>
      <w:contextualSpacing/>
      <w:outlineLvl w:val="0"/>
    </w:pPr>
    <w:rPr>
      <w:rFonts w:ascii="FlandersArtSans-Bold" w:eastAsiaTheme="majorEastAsia" w:hAnsi="FlandersArtSans-Bold" w:cstheme="majorBidi"/>
      <w:bCs/>
      <w:caps/>
      <w:color w:val="3C3D3C"/>
      <w:sz w:val="36"/>
      <w:szCs w:val="52"/>
      <w:lang w:eastAsia="en-US"/>
    </w:rPr>
  </w:style>
  <w:style w:type="paragraph" w:styleId="Kop2">
    <w:name w:val="heading 2"/>
    <w:basedOn w:val="Standaard"/>
    <w:next w:val="Standaard"/>
    <w:link w:val="Kop2Char"/>
    <w:uiPriority w:val="2"/>
    <w:qFormat/>
    <w:rsid w:val="00612E57"/>
    <w:pPr>
      <w:keepNext/>
      <w:keepLines/>
      <w:tabs>
        <w:tab w:val="left" w:pos="3686"/>
      </w:tabs>
      <w:spacing w:before="200" w:after="240" w:line="400" w:lineRule="exact"/>
      <w:ind w:left="576"/>
      <w:contextualSpacing/>
      <w:outlineLvl w:val="1"/>
    </w:pPr>
    <w:rPr>
      <w:rFonts w:eastAsiaTheme="majorEastAsia" w:cstheme="majorBidi"/>
      <w:bCs/>
      <w:caps/>
      <w:color w:val="2F2F2F" w:themeColor="text1"/>
      <w:sz w:val="32"/>
      <w:szCs w:val="32"/>
      <w:u w:val="dotted"/>
      <w:lang w:eastAsia="en-US"/>
    </w:rPr>
  </w:style>
  <w:style w:type="paragraph" w:styleId="Kop3">
    <w:name w:val="heading 3"/>
    <w:basedOn w:val="Standaard"/>
    <w:next w:val="Standaard"/>
    <w:link w:val="Kop3Char"/>
    <w:uiPriority w:val="2"/>
    <w:qFormat/>
    <w:rsid w:val="00612E57"/>
    <w:pPr>
      <w:keepNext/>
      <w:keepLines/>
      <w:tabs>
        <w:tab w:val="left" w:pos="3686"/>
      </w:tabs>
      <w:spacing w:before="200" w:after="120" w:line="288" w:lineRule="exact"/>
      <w:ind w:left="720"/>
      <w:contextualSpacing/>
      <w:outlineLvl w:val="2"/>
    </w:pPr>
    <w:rPr>
      <w:rFonts w:ascii="FlandersArtSerif-Bold" w:eastAsiaTheme="majorEastAsia" w:hAnsi="FlandersArtSerif-Bold" w:cstheme="majorBidi"/>
      <w:bCs/>
      <w:color w:val="9B9DA0"/>
      <w:sz w:val="24"/>
      <w:szCs w:val="24"/>
      <w:lang w:eastAsia="en-US"/>
    </w:rPr>
  </w:style>
  <w:style w:type="paragraph" w:styleId="Kop4">
    <w:name w:val="heading 4"/>
    <w:basedOn w:val="Standaard"/>
    <w:next w:val="Standaard"/>
    <w:link w:val="Kop4Char"/>
    <w:uiPriority w:val="2"/>
    <w:qFormat/>
    <w:rsid w:val="00612E57"/>
    <w:pPr>
      <w:keepNext/>
      <w:keepLines/>
      <w:tabs>
        <w:tab w:val="left" w:pos="3686"/>
      </w:tabs>
      <w:spacing w:before="200"/>
      <w:ind w:left="864"/>
      <w:contextualSpacing/>
      <w:outlineLvl w:val="3"/>
    </w:pPr>
    <w:rPr>
      <w:rFonts w:ascii="FlandersArtSerif-Bold" w:eastAsiaTheme="majorEastAsia" w:hAnsi="FlandersArtSerif-Bold" w:cstheme="majorBidi"/>
      <w:bCs/>
      <w:iCs/>
      <w:color w:val="2F2F2F" w:themeColor="text1"/>
      <w:u w:val="single"/>
      <w:lang w:eastAsia="en-US"/>
    </w:rPr>
  </w:style>
  <w:style w:type="paragraph" w:styleId="Kop5">
    <w:name w:val="heading 5"/>
    <w:basedOn w:val="Standaard"/>
    <w:next w:val="Standaard"/>
    <w:link w:val="Kop5Char"/>
    <w:uiPriority w:val="2"/>
    <w:rsid w:val="00612E57"/>
    <w:pPr>
      <w:keepNext/>
      <w:keepLines/>
      <w:tabs>
        <w:tab w:val="left" w:pos="3686"/>
      </w:tabs>
      <w:spacing w:before="200"/>
      <w:ind w:left="1008"/>
      <w:contextualSpacing/>
      <w:outlineLvl w:val="4"/>
    </w:pPr>
    <w:rPr>
      <w:rFonts w:eastAsiaTheme="majorEastAsia" w:cstheme="majorBidi"/>
      <w:color w:val="3C3D3C"/>
      <w:lang w:eastAsia="en-US"/>
    </w:rPr>
  </w:style>
  <w:style w:type="paragraph" w:styleId="Kop6">
    <w:name w:val="heading 6"/>
    <w:basedOn w:val="Standaard"/>
    <w:next w:val="Standaard"/>
    <w:link w:val="Kop6Char"/>
    <w:uiPriority w:val="2"/>
    <w:rsid w:val="00612E57"/>
    <w:pPr>
      <w:keepNext/>
      <w:keepLines/>
      <w:tabs>
        <w:tab w:val="left" w:pos="3686"/>
      </w:tabs>
      <w:spacing w:before="200"/>
      <w:ind w:left="1152"/>
      <w:contextualSpacing/>
      <w:outlineLvl w:val="5"/>
    </w:pPr>
    <w:rPr>
      <w:rFonts w:ascii="FlandersArtSerif-Regular" w:eastAsiaTheme="majorEastAsia" w:hAnsi="FlandersArtSerif-Regular" w:cstheme="majorBidi"/>
      <w:iCs/>
      <w:color w:val="6F7173"/>
      <w:lang w:eastAsia="en-US"/>
    </w:rPr>
  </w:style>
  <w:style w:type="paragraph" w:styleId="Kop7">
    <w:name w:val="heading 7"/>
    <w:basedOn w:val="Standaard"/>
    <w:next w:val="Standaard"/>
    <w:link w:val="Kop7Char"/>
    <w:uiPriority w:val="2"/>
    <w:rsid w:val="00612E57"/>
    <w:pPr>
      <w:keepNext/>
      <w:keepLines/>
      <w:tabs>
        <w:tab w:val="left" w:pos="3686"/>
      </w:tabs>
      <w:spacing w:before="200"/>
      <w:ind w:left="1296"/>
      <w:contextualSpacing/>
      <w:outlineLvl w:val="6"/>
    </w:pPr>
    <w:rPr>
      <w:rFonts w:ascii="FlandersArtSerif-Medium" w:eastAsiaTheme="majorEastAsia" w:hAnsi="FlandersArtSerif-Medium" w:cstheme="majorBidi"/>
      <w:iCs/>
      <w:color w:val="9B9DA0"/>
      <w:lang w:eastAsia="en-US"/>
    </w:rPr>
  </w:style>
  <w:style w:type="paragraph" w:styleId="Kop8">
    <w:name w:val="heading 8"/>
    <w:basedOn w:val="Standaard"/>
    <w:next w:val="Standaard"/>
    <w:link w:val="Kop8Char"/>
    <w:uiPriority w:val="2"/>
    <w:rsid w:val="00612E57"/>
    <w:pPr>
      <w:keepNext/>
      <w:keepLines/>
      <w:tabs>
        <w:tab w:val="left" w:pos="3686"/>
      </w:tabs>
      <w:spacing w:before="200"/>
      <w:ind w:left="1440"/>
      <w:contextualSpacing/>
      <w:outlineLvl w:val="7"/>
    </w:pPr>
    <w:rPr>
      <w:rFonts w:ascii="FlandersArtSerif-Regular" w:eastAsiaTheme="majorEastAsia" w:hAnsi="FlandersArtSerif-Regular" w:cstheme="majorBidi"/>
      <w:color w:val="3C3D3C"/>
      <w:szCs w:val="20"/>
      <w:lang w:eastAsia="en-US"/>
    </w:rPr>
  </w:style>
  <w:style w:type="paragraph" w:styleId="Kop9">
    <w:name w:val="heading 9"/>
    <w:basedOn w:val="Standaard"/>
    <w:next w:val="Standaard"/>
    <w:link w:val="Kop9Char"/>
    <w:uiPriority w:val="2"/>
    <w:rsid w:val="00612E57"/>
    <w:pPr>
      <w:keepNext/>
      <w:keepLines/>
      <w:tabs>
        <w:tab w:val="left" w:pos="3686"/>
      </w:tabs>
      <w:spacing w:before="200"/>
      <w:ind w:left="1584"/>
      <w:contextualSpacing/>
      <w:outlineLvl w:val="8"/>
    </w:pPr>
    <w:rPr>
      <w:rFonts w:ascii="FlandersArtSerif-Regular" w:eastAsiaTheme="majorEastAsia" w:hAnsi="FlandersArtSerif-Regular" w:cstheme="majorBidi"/>
      <w:iCs/>
      <w:color w:val="6F7173"/>
      <w:szCs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8F7675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F7675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Voettekst">
    <w:name w:val="footer"/>
    <w:basedOn w:val="Standaard"/>
    <w:link w:val="VoettekstChar"/>
    <w:unhideWhenUsed/>
    <w:qFormat/>
    <w:rsid w:val="00F01D5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F01D5C"/>
    <w:rPr>
      <w:rFonts w:ascii="FlandersArtSans-Regular" w:hAnsi="FlandersArtSans-Regular" w:cs="Times New Roman"/>
      <w:lang w:val="nl-BE" w:eastAsia="nl-BE" w:bidi="ar-SA"/>
    </w:rPr>
  </w:style>
  <w:style w:type="paragraph" w:styleId="Lijstalinea">
    <w:name w:val="List Paragraph"/>
    <w:basedOn w:val="Standaard"/>
    <w:uiPriority w:val="34"/>
    <w:qFormat/>
    <w:rsid w:val="0000229D"/>
    <w:pPr>
      <w:ind w:left="720"/>
      <w:contextualSpacing/>
    </w:p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2"/>
    <w:rsid w:val="00612E57"/>
    <w:rPr>
      <w:rFonts w:ascii="FlandersArtSans-Regular" w:eastAsiaTheme="majorEastAsia" w:hAnsi="FlandersArtSans-Regular"/>
      <w:bCs/>
      <w:caps/>
      <w:color w:val="2F2F2F" w:themeColor="text1"/>
      <w:sz w:val="32"/>
      <w:szCs w:val="32"/>
      <w:u w:val="dotted"/>
      <w:lang w:val="nl-BE" w:bidi="ar-SA"/>
    </w:rPr>
  </w:style>
  <w:style w:type="character" w:customStyle="1" w:styleId="Kop3Char">
    <w:name w:val="Kop 3 Char"/>
    <w:basedOn w:val="Standaardalinea-lettertype"/>
    <w:link w:val="Kop3"/>
    <w:uiPriority w:val="2"/>
    <w:rsid w:val="00612E57"/>
    <w:rPr>
      <w:rFonts w:ascii="FlandersArtSerif-Bold" w:eastAsiaTheme="majorEastAsia" w:hAnsi="FlandersArtSerif-Bold"/>
      <w:bCs/>
      <w:color w:val="9B9DA0"/>
      <w:sz w:val="24"/>
      <w:szCs w:val="24"/>
      <w:lang w:val="nl-BE" w:bidi="ar-SA"/>
    </w:rPr>
  </w:style>
  <w:style w:type="character" w:customStyle="1" w:styleId="Kop1Char">
    <w:name w:val="Kop 1 Char"/>
    <w:basedOn w:val="Standaardalinea-lettertype"/>
    <w:link w:val="Kop1"/>
    <w:uiPriority w:val="2"/>
    <w:rsid w:val="00612E57"/>
    <w:rPr>
      <w:rFonts w:ascii="FlandersArtSans-Bold" w:eastAsiaTheme="majorEastAsia" w:hAnsi="FlandersArtSans-Bold"/>
      <w:bCs/>
      <w:caps/>
      <w:color w:val="3C3D3C"/>
      <w:sz w:val="36"/>
      <w:szCs w:val="52"/>
      <w:lang w:val="nl-BE" w:bidi="ar-SA"/>
    </w:rPr>
  </w:style>
  <w:style w:type="character" w:customStyle="1" w:styleId="Kop4Char">
    <w:name w:val="Kop 4 Char"/>
    <w:basedOn w:val="Standaardalinea-lettertype"/>
    <w:link w:val="Kop4"/>
    <w:uiPriority w:val="2"/>
    <w:rsid w:val="00612E57"/>
    <w:rPr>
      <w:rFonts w:ascii="FlandersArtSerif-Bold" w:eastAsiaTheme="majorEastAsia" w:hAnsi="FlandersArtSerif-Bold"/>
      <w:bCs/>
      <w:iCs/>
      <w:color w:val="2F2F2F" w:themeColor="text1"/>
      <w:u w:val="single"/>
      <w:lang w:val="nl-BE" w:bidi="ar-SA"/>
    </w:rPr>
  </w:style>
  <w:style w:type="character" w:customStyle="1" w:styleId="Kop5Char">
    <w:name w:val="Kop 5 Char"/>
    <w:basedOn w:val="Standaardalinea-lettertype"/>
    <w:link w:val="Kop5"/>
    <w:uiPriority w:val="2"/>
    <w:rsid w:val="00612E57"/>
    <w:rPr>
      <w:rFonts w:ascii="FlandersArtSans-Regular" w:eastAsiaTheme="majorEastAsia" w:hAnsi="FlandersArtSans-Regular"/>
      <w:color w:val="3C3D3C"/>
      <w:lang w:val="nl-BE" w:bidi="ar-SA"/>
    </w:rPr>
  </w:style>
  <w:style w:type="character" w:customStyle="1" w:styleId="Kop6Char">
    <w:name w:val="Kop 6 Char"/>
    <w:basedOn w:val="Standaardalinea-lettertype"/>
    <w:link w:val="Kop6"/>
    <w:uiPriority w:val="2"/>
    <w:rsid w:val="00612E57"/>
    <w:rPr>
      <w:rFonts w:ascii="FlandersArtSerif-Regular" w:eastAsiaTheme="majorEastAsia" w:hAnsi="FlandersArtSerif-Regular"/>
      <w:iCs/>
      <w:color w:val="6F7173"/>
      <w:lang w:val="nl-BE" w:bidi="ar-SA"/>
    </w:rPr>
  </w:style>
  <w:style w:type="character" w:customStyle="1" w:styleId="Kop7Char">
    <w:name w:val="Kop 7 Char"/>
    <w:basedOn w:val="Standaardalinea-lettertype"/>
    <w:link w:val="Kop7"/>
    <w:uiPriority w:val="2"/>
    <w:rsid w:val="00612E57"/>
    <w:rPr>
      <w:rFonts w:ascii="FlandersArtSerif-Medium" w:eastAsiaTheme="majorEastAsia" w:hAnsi="FlandersArtSerif-Medium"/>
      <w:iCs/>
      <w:color w:val="9B9DA0"/>
      <w:lang w:val="nl-BE" w:bidi="ar-SA"/>
    </w:rPr>
  </w:style>
  <w:style w:type="character" w:customStyle="1" w:styleId="Kop8Char">
    <w:name w:val="Kop 8 Char"/>
    <w:basedOn w:val="Standaardalinea-lettertype"/>
    <w:link w:val="Kop8"/>
    <w:uiPriority w:val="2"/>
    <w:rsid w:val="00612E57"/>
    <w:rPr>
      <w:rFonts w:ascii="FlandersArtSerif-Regular" w:eastAsiaTheme="majorEastAsia" w:hAnsi="FlandersArtSerif-Regular"/>
      <w:color w:val="3C3D3C"/>
      <w:szCs w:val="20"/>
      <w:lang w:val="nl-BE" w:bidi="ar-SA"/>
    </w:rPr>
  </w:style>
  <w:style w:type="character" w:customStyle="1" w:styleId="Kop9Char">
    <w:name w:val="Kop 9 Char"/>
    <w:basedOn w:val="Standaardalinea-lettertype"/>
    <w:link w:val="Kop9"/>
    <w:uiPriority w:val="2"/>
    <w:rsid w:val="00612E57"/>
    <w:rPr>
      <w:rFonts w:ascii="FlandersArtSerif-Regular" w:eastAsiaTheme="majorEastAsia" w:hAnsi="FlandersArtSerif-Regular"/>
      <w:iCs/>
      <w:color w:val="6F7173"/>
      <w:szCs w:val="20"/>
      <w:lang w:val="nl-BE" w:bidi="ar-SA"/>
    </w:rPr>
  </w:style>
  <w:style w:type="paragraph" w:styleId="Bronvermelding">
    <w:name w:val="table of authorities"/>
    <w:basedOn w:val="Standaard"/>
    <w:next w:val="Standaard"/>
    <w:semiHidden/>
    <w:rsid w:val="00DC25D9"/>
    <w:pPr>
      <w:ind w:left="200" w:hanging="200"/>
    </w:pPr>
  </w:style>
  <w:style w:type="paragraph" w:customStyle="1" w:styleId="Adres">
    <w:name w:val="Adres"/>
    <w:uiPriority w:val="5"/>
    <w:qFormat/>
    <w:rsid w:val="000A3FB6"/>
    <w:pPr>
      <w:framePr w:hSpace="142" w:wrap="around" w:vAnchor="page" w:hAnchor="page" w:x="6096" w:y="2212"/>
      <w:spacing w:after="0" w:line="270" w:lineRule="exact"/>
      <w:contextualSpacing/>
      <w:suppressOverlap/>
    </w:pPr>
    <w:rPr>
      <w:rFonts w:ascii="FlandersArtSans-Regular" w:eastAsia="Times New Roman" w:hAnsi="FlandersArtSans-Regular" w:cs="Times New Roman"/>
      <w:lang w:val="fr-BE" w:eastAsia="nl-BE" w:bidi="ar-SA"/>
    </w:rPr>
  </w:style>
  <w:style w:type="paragraph" w:customStyle="1" w:styleId="Naam">
    <w:name w:val="Naam"/>
    <w:basedOn w:val="Standaard"/>
    <w:uiPriority w:val="2"/>
    <w:qFormat/>
    <w:rsid w:val="00E70530"/>
    <w:pPr>
      <w:ind w:left="6379"/>
    </w:pPr>
  </w:style>
  <w:style w:type="paragraph" w:customStyle="1" w:styleId="Adresafzender">
    <w:name w:val="Adres afzender"/>
    <w:basedOn w:val="Standaard"/>
    <w:link w:val="AdresafzenderChar"/>
    <w:uiPriority w:val="5"/>
    <w:qFormat/>
    <w:rsid w:val="000A3FB6"/>
    <w:pPr>
      <w:tabs>
        <w:tab w:val="center" w:pos="4320"/>
        <w:tab w:val="right" w:pos="8640"/>
      </w:tabs>
    </w:pPr>
    <w:rPr>
      <w:sz w:val="20"/>
    </w:rPr>
  </w:style>
  <w:style w:type="paragraph" w:customStyle="1" w:styleId="Afdeling">
    <w:name w:val="Afdeling"/>
    <w:basedOn w:val="Adresafzender"/>
    <w:link w:val="AfdelingChar"/>
    <w:qFormat/>
    <w:rsid w:val="000A3FB6"/>
    <w:pPr>
      <w:tabs>
        <w:tab w:val="center" w:pos="992"/>
      </w:tabs>
    </w:pPr>
    <w:rPr>
      <w:rFonts w:ascii="FlandersArtSans-Medium" w:hAnsi="FlandersArtSans-Medium"/>
    </w:rPr>
  </w:style>
  <w:style w:type="paragraph" w:customStyle="1" w:styleId="Referentie">
    <w:name w:val="Referentie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Regular" w:hAnsi="FlandersArtSans-Regular" w:cs="Times New Roman"/>
      <w:sz w:val="20"/>
      <w:szCs w:val="20"/>
      <w:lang w:val="nl-BE" w:eastAsia="nl-BE" w:bidi="ar-SA"/>
    </w:rPr>
  </w:style>
  <w:style w:type="paragraph" w:customStyle="1" w:styleId="Referentietitel">
    <w:name w:val="Referentietitel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Medium" w:hAnsi="FlandersArtSans-Medium" w:cs="Times New Roman"/>
      <w:sz w:val="20"/>
      <w:szCs w:val="20"/>
      <w:lang w:val="nl-BE"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Betreft">
    <w:name w:val="Betreft"/>
    <w:basedOn w:val="Referentie"/>
    <w:qFormat/>
    <w:rsid w:val="000A3FB6"/>
    <w:pPr>
      <w:spacing w:before="480" w:after="240"/>
    </w:pPr>
  </w:style>
  <w:style w:type="character" w:styleId="GevolgdeHyperlink">
    <w:name w:val="FollowedHyperlink"/>
    <w:basedOn w:val="Standaardalinea-lettertype"/>
    <w:semiHidden/>
    <w:rsid w:val="008B162D"/>
    <w:rPr>
      <w:color w:val="104F6A" w:themeColor="accent3" w:themeShade="80"/>
      <w:u w:val="single"/>
    </w:rPr>
  </w:style>
  <w:style w:type="character" w:styleId="Hyperlink">
    <w:name w:val="Hyperlink"/>
    <w:uiPriority w:val="99"/>
    <w:unhideWhenUsed/>
    <w:rsid w:val="00C262CB"/>
    <w:rPr>
      <w:color w:val="507DB2"/>
      <w:sz w:val="22"/>
      <w:u w:val="single"/>
    </w:rPr>
  </w:style>
  <w:style w:type="paragraph" w:customStyle="1" w:styleId="AdresNaam">
    <w:name w:val="Adres Naam"/>
    <w:basedOn w:val="Adresafzender"/>
    <w:uiPriority w:val="5"/>
    <w:qFormat/>
    <w:rsid w:val="00D176BD"/>
    <w:pPr>
      <w:spacing w:before="600"/>
      <w:ind w:left="1021"/>
    </w:pPr>
  </w:style>
  <w:style w:type="paragraph" w:customStyle="1" w:styleId="xxx">
    <w:name w:val="xxx"/>
    <w:basedOn w:val="Referentie"/>
    <w:uiPriority w:val="3"/>
    <w:semiHidden/>
    <w:unhideWhenUsed/>
    <w:rsid w:val="00A33B6A"/>
    <w:pPr>
      <w:spacing w:before="2420"/>
    </w:pPr>
  </w:style>
  <w:style w:type="paragraph" w:customStyle="1" w:styleId="Referentietweederegel">
    <w:name w:val="Referentie tweede regel"/>
    <w:basedOn w:val="Referentie"/>
    <w:uiPriority w:val="4"/>
    <w:qFormat/>
    <w:rsid w:val="001E655E"/>
    <w:pPr>
      <w:tabs>
        <w:tab w:val="clear" w:pos="2552"/>
      </w:tabs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037B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037B6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037B6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037B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037B6"/>
    <w:rPr>
      <w:rFonts w:ascii="Flanders Art Sans" w:hAnsi="Flanders Art Sans" w:cs="Times New Roman"/>
      <w:b/>
      <w:bCs/>
      <w:sz w:val="20"/>
      <w:szCs w:val="20"/>
      <w:lang w:eastAsia="nl-BE" w:bidi="ar-SA"/>
    </w:rPr>
  </w:style>
  <w:style w:type="character" w:customStyle="1" w:styleId="vet">
    <w:name w:val="vet"/>
    <w:uiPriority w:val="1"/>
    <w:qFormat/>
    <w:rsid w:val="00953026"/>
    <w:rPr>
      <w:rFonts w:ascii="FlandersArtSans-Bold" w:eastAsia="Times New Roman" w:hAnsi="FlandersArtSans-Bold"/>
      <w:szCs w:val="20"/>
    </w:rPr>
  </w:style>
  <w:style w:type="character" w:customStyle="1" w:styleId="AdresafzenderChar">
    <w:name w:val="Adres afzender Char"/>
    <w:basedOn w:val="Standaardalinea-lettertype"/>
    <w:link w:val="Adresafzender"/>
    <w:uiPriority w:val="5"/>
    <w:rsid w:val="00B20FCC"/>
    <w:rPr>
      <w:rFonts w:ascii="FlandersArtSans-Regular" w:hAnsi="FlandersArtSans-Regular" w:cs="Times New Roman"/>
      <w:sz w:val="20"/>
      <w:lang w:val="nl-BE" w:eastAsia="nl-BE" w:bidi="ar-SA"/>
    </w:rPr>
  </w:style>
  <w:style w:type="character" w:customStyle="1" w:styleId="AfdelingChar">
    <w:name w:val="Afdeling Char"/>
    <w:basedOn w:val="AdresafzenderChar"/>
    <w:link w:val="Afdeling"/>
    <w:rsid w:val="000A3FB6"/>
    <w:rPr>
      <w:rFonts w:ascii="FlandersArtSans-Medium" w:hAnsi="FlandersArtSans-Medium" w:cs="Times New Roman"/>
      <w:sz w:val="20"/>
      <w:lang w:val="nl-BE" w:eastAsia="nl-BE" w:bidi="ar-SA"/>
    </w:rPr>
  </w:style>
  <w:style w:type="character" w:customStyle="1" w:styleId="medium">
    <w:name w:val="medium"/>
    <w:uiPriority w:val="4"/>
    <w:semiHidden/>
    <w:unhideWhenUsed/>
    <w:qFormat/>
    <w:rsid w:val="00953026"/>
    <w:rPr>
      <w:rFonts w:ascii="FlandersArtSans-Medium" w:hAnsi="FlandersArtSans-Medium"/>
    </w:rPr>
  </w:style>
  <w:style w:type="paragraph" w:styleId="Titel">
    <w:name w:val="Title"/>
    <w:basedOn w:val="Standaard"/>
    <w:next w:val="Standaard"/>
    <w:link w:val="TitelChar"/>
    <w:uiPriority w:val="10"/>
    <w:rsid w:val="00AE03A0"/>
    <w:pPr>
      <w:tabs>
        <w:tab w:val="left" w:pos="3686"/>
      </w:tabs>
      <w:spacing w:before="420" w:after="520" w:line="1200" w:lineRule="exact"/>
      <w:contextualSpacing/>
    </w:pPr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E03A0"/>
    <w:rPr>
      <w:rFonts w:ascii="FlandersArtSans-Medium" w:eastAsiaTheme="majorEastAsia" w:hAnsi="FlandersArtSans-Medium"/>
      <w:caps/>
      <w:spacing w:val="5"/>
      <w:sz w:val="100"/>
      <w:szCs w:val="56"/>
      <w:u w:val="single"/>
      <w:lang w:val="nl-BE" w:bidi="ar-SA"/>
    </w:rPr>
  </w:style>
  <w:style w:type="character" w:styleId="Subtielebenadrukking">
    <w:name w:val="Subtle Emphasis"/>
    <w:basedOn w:val="Standaardalinea-lettertype"/>
    <w:uiPriority w:val="1"/>
    <w:rsid w:val="007C6EDC"/>
    <w:rPr>
      <w:iCs/>
      <w:color w:val="979797" w:themeColor="text1" w:themeTint="7F"/>
    </w:rPr>
  </w:style>
  <w:style w:type="character" w:styleId="Nadruk">
    <w:name w:val="Emphasis"/>
    <w:basedOn w:val="Standaardalinea-lettertype"/>
    <w:uiPriority w:val="1"/>
    <w:rsid w:val="0000229D"/>
    <w:rPr>
      <w:b/>
      <w:i/>
      <w:iCs/>
    </w:rPr>
  </w:style>
  <w:style w:type="character" w:styleId="Voetnootmarkering">
    <w:name w:val="footnote reference"/>
    <w:basedOn w:val="Standaardalinea-lettertype"/>
    <w:uiPriority w:val="99"/>
    <w:unhideWhenUsed/>
    <w:rsid w:val="0000229D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unhideWhenUsed/>
    <w:rsid w:val="0000229D"/>
    <w:pPr>
      <w:tabs>
        <w:tab w:val="left" w:pos="3686"/>
      </w:tabs>
      <w:spacing w:line="240" w:lineRule="auto"/>
      <w:contextualSpacing/>
    </w:pPr>
    <w:rPr>
      <w:rFonts w:ascii="FlandersArtSerif-Regular" w:eastAsiaTheme="minorHAnsi" w:hAnsi="FlandersArtSerif-Regular" w:cstheme="minorBidi"/>
      <w:color w:val="171717" w:themeColor="background2" w:themeShade="1A"/>
      <w:sz w:val="14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503AA0"/>
    <w:rPr>
      <w:rFonts w:ascii="FlandersArtSerif-Regular" w:eastAsiaTheme="minorHAnsi" w:hAnsi="FlandersArtSerif-Regular" w:cstheme="minorBidi"/>
      <w:color w:val="171717" w:themeColor="background2" w:themeShade="1A"/>
      <w:sz w:val="14"/>
      <w:szCs w:val="20"/>
      <w:lang w:val="nl-BE" w:bidi="ar-SA"/>
    </w:rPr>
  </w:style>
  <w:style w:type="paragraph" w:styleId="Lijstnummering5">
    <w:name w:val="List Number 5"/>
    <w:basedOn w:val="Lijstalinea"/>
    <w:uiPriority w:val="2"/>
    <w:semiHidden/>
    <w:unhideWhenUsed/>
    <w:rsid w:val="006A11A6"/>
    <w:pPr>
      <w:numPr>
        <w:numId w:val="39"/>
      </w:numPr>
      <w:ind w:left="1418" w:hanging="284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">
    <w:name w:val="List"/>
    <w:basedOn w:val="Standaard"/>
    <w:uiPriority w:val="2"/>
    <w:semiHidden/>
    <w:unhideWhenUsed/>
    <w:rsid w:val="00255541"/>
    <w:pPr>
      <w:contextualSpacing/>
    </w:pPr>
  </w:style>
  <w:style w:type="paragraph" w:styleId="Lijst2">
    <w:name w:val="List 2"/>
    <w:basedOn w:val="Standaard"/>
    <w:uiPriority w:val="2"/>
    <w:semiHidden/>
    <w:unhideWhenUsed/>
    <w:rsid w:val="00255541"/>
    <w:pPr>
      <w:ind w:left="284" w:hanging="1"/>
      <w:contextualSpacing/>
    </w:pPr>
  </w:style>
  <w:style w:type="paragraph" w:styleId="Lijst3">
    <w:name w:val="List 3"/>
    <w:basedOn w:val="Standaard"/>
    <w:uiPriority w:val="2"/>
    <w:semiHidden/>
    <w:unhideWhenUsed/>
    <w:rsid w:val="00255541"/>
    <w:pPr>
      <w:ind w:left="567" w:hanging="1"/>
      <w:contextualSpacing/>
    </w:pPr>
  </w:style>
  <w:style w:type="paragraph" w:styleId="Lijst4">
    <w:name w:val="List 4"/>
    <w:basedOn w:val="Standaard"/>
    <w:uiPriority w:val="2"/>
    <w:semiHidden/>
    <w:unhideWhenUsed/>
    <w:rsid w:val="00255541"/>
    <w:pPr>
      <w:ind w:left="851" w:hanging="2"/>
      <w:contextualSpacing/>
    </w:pPr>
  </w:style>
  <w:style w:type="paragraph" w:styleId="Lijst5">
    <w:name w:val="List 5"/>
    <w:basedOn w:val="Standaard"/>
    <w:uiPriority w:val="2"/>
    <w:semiHidden/>
    <w:unhideWhenUsed/>
    <w:rsid w:val="00255541"/>
    <w:pPr>
      <w:ind w:left="1134" w:hanging="2"/>
      <w:contextualSpacing/>
    </w:pPr>
  </w:style>
  <w:style w:type="paragraph" w:styleId="Lijstopsomteken">
    <w:name w:val="List Bullet"/>
    <w:basedOn w:val="Standaard"/>
    <w:uiPriority w:val="2"/>
    <w:semiHidden/>
    <w:unhideWhenUsed/>
    <w:qFormat/>
    <w:rsid w:val="006A11A6"/>
    <w:pPr>
      <w:numPr>
        <w:numId w:val="40"/>
      </w:numPr>
      <w:ind w:left="284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2">
    <w:name w:val="List Bullet 2"/>
    <w:basedOn w:val="Standaard"/>
    <w:uiPriority w:val="2"/>
    <w:semiHidden/>
    <w:unhideWhenUsed/>
    <w:rsid w:val="006A11A6"/>
    <w:pPr>
      <w:numPr>
        <w:numId w:val="41"/>
      </w:numPr>
      <w:ind w:left="567" w:hanging="283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3">
    <w:name w:val="List Bullet 3"/>
    <w:basedOn w:val="Standaard"/>
    <w:uiPriority w:val="2"/>
    <w:semiHidden/>
    <w:unhideWhenUsed/>
    <w:rsid w:val="006A11A6"/>
    <w:pPr>
      <w:numPr>
        <w:numId w:val="32"/>
      </w:numPr>
      <w:ind w:left="851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4">
    <w:name w:val="List Bullet 4"/>
    <w:basedOn w:val="Standaard"/>
    <w:uiPriority w:val="2"/>
    <w:semiHidden/>
    <w:unhideWhenUsed/>
    <w:rsid w:val="003910CC"/>
    <w:pPr>
      <w:numPr>
        <w:numId w:val="33"/>
      </w:numPr>
      <w:ind w:left="1134" w:hanging="283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5">
    <w:name w:val="List Bullet 5"/>
    <w:basedOn w:val="Standaard"/>
    <w:uiPriority w:val="2"/>
    <w:semiHidden/>
    <w:unhideWhenUsed/>
    <w:rsid w:val="00033689"/>
    <w:pPr>
      <w:numPr>
        <w:numId w:val="34"/>
      </w:numPr>
      <w:ind w:left="1418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nummering">
    <w:name w:val="List Number"/>
    <w:basedOn w:val="Standaard"/>
    <w:uiPriority w:val="2"/>
    <w:semiHidden/>
    <w:unhideWhenUsed/>
    <w:rsid w:val="006A11A6"/>
    <w:pPr>
      <w:numPr>
        <w:numId w:val="35"/>
      </w:numPr>
      <w:ind w:left="284" w:hanging="284"/>
    </w:pPr>
    <w:rPr>
      <w:rFonts w:eastAsiaTheme="minorHAnsi" w:cstheme="minorBidi"/>
      <w:color w:val="171717" w:themeColor="background2" w:themeShade="1A"/>
      <w:lang w:eastAsia="en-US"/>
    </w:rPr>
  </w:style>
  <w:style w:type="paragraph" w:styleId="Lijstnummering2">
    <w:name w:val="List Number 2"/>
    <w:basedOn w:val="Standaard"/>
    <w:uiPriority w:val="2"/>
    <w:semiHidden/>
    <w:unhideWhenUsed/>
    <w:rsid w:val="006A11A6"/>
    <w:pPr>
      <w:numPr>
        <w:numId w:val="36"/>
      </w:numPr>
      <w:ind w:left="567" w:hanging="283"/>
    </w:pPr>
    <w:rPr>
      <w:rFonts w:eastAsiaTheme="minorHAnsi" w:cstheme="minorBidi"/>
      <w:color w:val="171717" w:themeColor="background2" w:themeShade="1A"/>
      <w:lang w:eastAsia="en-US"/>
    </w:rPr>
  </w:style>
  <w:style w:type="paragraph" w:styleId="Lijstnummering3">
    <w:name w:val="List Number 3"/>
    <w:basedOn w:val="Lijstalinea"/>
    <w:uiPriority w:val="2"/>
    <w:semiHidden/>
    <w:unhideWhenUsed/>
    <w:rsid w:val="006A11A6"/>
    <w:pPr>
      <w:numPr>
        <w:numId w:val="37"/>
      </w:numPr>
      <w:ind w:left="851" w:hanging="284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nummering4">
    <w:name w:val="List Number 4"/>
    <w:basedOn w:val="Lijstalinea"/>
    <w:uiPriority w:val="2"/>
    <w:semiHidden/>
    <w:unhideWhenUsed/>
    <w:rsid w:val="006A11A6"/>
    <w:pPr>
      <w:numPr>
        <w:numId w:val="38"/>
      </w:numPr>
      <w:ind w:left="1134" w:hanging="283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table" w:customStyle="1" w:styleId="VO">
    <w:name w:val="VO"/>
    <w:basedOn w:val="Standaardtabel"/>
    <w:uiPriority w:val="63"/>
    <w:rsid w:val="001E27EB"/>
    <w:pPr>
      <w:spacing w:after="0" w:line="240" w:lineRule="auto"/>
      <w:jc w:val="center"/>
    </w:pPr>
    <w:rPr>
      <w:rFonts w:asciiTheme="minorHAnsi" w:hAnsiTheme="minorHAnsi"/>
      <w:sz w:val="20"/>
    </w:rPr>
    <w:tblPr>
      <w:tblStyleRowBandSize w:val="1"/>
      <w:tblStyleColBandSize w:val="1"/>
      <w:tblInd w:w="113" w:type="dxa"/>
      <w:tblBorders>
        <w:bottom w:val="single" w:sz="2" w:space="0" w:color="2F2F2F" w:themeColor="text1"/>
        <w:insideV w:val="single" w:sz="2" w:space="0" w:color="2F2F2F" w:themeColor="text1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F2F2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363" w:themeColor="text1" w:themeTint="BF"/>
          <w:left w:val="single" w:sz="8" w:space="0" w:color="636363" w:themeColor="text1" w:themeTint="BF"/>
          <w:bottom w:val="single" w:sz="8" w:space="0" w:color="636363" w:themeColor="text1" w:themeTint="BF"/>
          <w:right w:val="single" w:sz="8" w:space="0" w:color="636363" w:themeColor="text1" w:themeTint="BF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</w:tblStylePr>
    <w:tblStylePr w:type="lastCol">
      <w:rPr>
        <w:rFonts w:asciiTheme="minorHAnsi" w:hAnsiTheme="minorHAnsi"/>
        <w:b w:val="0"/>
        <w:bCs/>
        <w:color w:val="2F2F2F" w:themeColor="text1"/>
        <w:sz w:val="20"/>
      </w:rPr>
    </w:tblStylePr>
    <w:tblStylePr w:type="band1Vert">
      <w:rPr>
        <w:rFonts w:asciiTheme="minorHAnsi" w:hAnsiTheme="minorHAnsi"/>
        <w:color w:val="2F2F2F" w:themeColor="text1"/>
        <w:sz w:val="20"/>
      </w:rPr>
    </w:tblStylePr>
    <w:tblStylePr w:type="band2Vert">
      <w:rPr>
        <w:rFonts w:asciiTheme="minorHAnsi" w:hAnsiTheme="minorHAnsi"/>
        <w:b w:val="0"/>
        <w:color w:val="2F2F2F" w:themeColor="text1"/>
        <w:sz w:val="20"/>
      </w:rPr>
    </w:tblStylePr>
    <w:tblStylePr w:type="band2Horz">
      <w:tblPr/>
      <w:tcPr>
        <w:shd w:val="clear" w:color="auto" w:fill="F1FFBB" w:themeFill="accent6" w:themeFillTint="33"/>
      </w:tcPr>
    </w:tblStylePr>
  </w:style>
  <w:style w:type="paragraph" w:styleId="Bijschrift">
    <w:name w:val="caption"/>
    <w:basedOn w:val="Standaard"/>
    <w:next w:val="Standaard"/>
    <w:uiPriority w:val="35"/>
    <w:unhideWhenUsed/>
    <w:rsid w:val="0000229D"/>
    <w:pPr>
      <w:tabs>
        <w:tab w:val="left" w:pos="3686"/>
      </w:tabs>
      <w:spacing w:before="120" w:after="200" w:line="240" w:lineRule="auto"/>
      <w:contextualSpacing/>
    </w:pPr>
    <w:rPr>
      <w:rFonts w:ascii="FlandersArtSerif-Regular" w:eastAsiaTheme="minorHAnsi" w:hAnsi="FlandersArtSerif-Regular" w:cstheme="minorBidi"/>
      <w:bCs/>
      <w:sz w:val="18"/>
      <w:szCs w:val="18"/>
      <w:lang w:eastAsia="en-US"/>
    </w:rPr>
  </w:style>
  <w:style w:type="paragraph" w:customStyle="1" w:styleId="paginering">
    <w:name w:val="paginering"/>
    <w:basedOn w:val="Standaard"/>
    <w:uiPriority w:val="27"/>
    <w:qFormat/>
    <w:rsid w:val="00F01D5C"/>
    <w:pPr>
      <w:jc w:val="right"/>
    </w:pPr>
    <w:rPr>
      <w:noProof/>
      <w:sz w:val="18"/>
      <w:szCs w:val="18"/>
    </w:rPr>
  </w:style>
  <w:style w:type="paragraph" w:customStyle="1" w:styleId="Tabelheader">
    <w:name w:val="Tabel header"/>
    <w:basedOn w:val="Standaard"/>
    <w:uiPriority w:val="7"/>
    <w:qFormat/>
    <w:rsid w:val="00AE03A0"/>
    <w:pPr>
      <w:tabs>
        <w:tab w:val="left" w:pos="3686"/>
      </w:tabs>
      <w:spacing w:line="240" w:lineRule="auto"/>
      <w:contextualSpacing/>
      <w:jc w:val="center"/>
    </w:pPr>
    <w:rPr>
      <w:rFonts w:ascii="FlandersArtSerif-Medium" w:eastAsiaTheme="minorHAnsi" w:hAnsi="FlandersArtSerif-Medium" w:cstheme="minorBidi"/>
      <w:bCs/>
      <w:color w:val="FFFFFF" w:themeColor="background1"/>
      <w:sz w:val="17"/>
      <w:lang w:eastAsia="en-US"/>
    </w:rPr>
  </w:style>
  <w:style w:type="paragraph" w:customStyle="1" w:styleId="Tabelinhoud">
    <w:name w:val="Tabel inhoud"/>
    <w:basedOn w:val="Standaard"/>
    <w:uiPriority w:val="7"/>
    <w:qFormat/>
    <w:rsid w:val="00AE03A0"/>
    <w:pPr>
      <w:tabs>
        <w:tab w:val="left" w:pos="3686"/>
      </w:tabs>
      <w:contextualSpacing/>
      <w:jc w:val="center"/>
    </w:pPr>
    <w:rPr>
      <w:rFonts w:ascii="FlandersArtSerif-Regular" w:eastAsiaTheme="minorHAnsi" w:hAnsi="FlandersArtSerif-Regular" w:cstheme="minorBidi"/>
      <w:bCs/>
      <w:color w:val="171717" w:themeColor="background2" w:themeShade="1A"/>
      <w:sz w:val="17"/>
      <w:szCs w:val="17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36B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6B73"/>
    <w:rPr>
      <w:rFonts w:ascii="Tahoma" w:hAnsi="Tahoma" w:cs="Tahoma"/>
      <w:sz w:val="16"/>
      <w:szCs w:val="16"/>
      <w:lang w:val="nl-BE" w:eastAsia="nl-BE" w:bidi="ar-SA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CF3F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09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://www.laatjevaccineren.b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laamse Overheid Algemeen">
  <a:themeElements>
    <a:clrScheme name="AZG">
      <a:dk1>
        <a:srgbClr val="2F2F2F"/>
      </a:dk1>
      <a:lt1>
        <a:sysClr val="window" lastClr="FFFFFF"/>
      </a:lt1>
      <a:dk2>
        <a:srgbClr val="147178"/>
      </a:dk2>
      <a:lt2>
        <a:srgbClr val="E4E4E4"/>
      </a:lt2>
      <a:accent1>
        <a:srgbClr val="114E68"/>
      </a:accent1>
      <a:accent2>
        <a:srgbClr val="A3CC00"/>
      </a:accent2>
      <a:accent3>
        <a:srgbClr val="219FD5"/>
      </a:accent3>
      <a:accent4>
        <a:srgbClr val="6F8B00"/>
      </a:accent4>
      <a:accent5>
        <a:srgbClr val="1B7EA9"/>
      </a:accent5>
      <a:accent6>
        <a:srgbClr val="8BAE00"/>
      </a:accent6>
      <a:hlink>
        <a:srgbClr val="2F2F2F"/>
      </a:hlink>
      <a:folHlink>
        <a:srgbClr val="2F2F2F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F65E377B814943AD13DEC359D538D6" ma:contentTypeVersion="12" ma:contentTypeDescription="Een nieuw document maken." ma:contentTypeScope="" ma:versionID="d395a634f2fda675b03b2bcff4c750c7">
  <xsd:schema xmlns:xsd="http://www.w3.org/2001/XMLSchema" xmlns:xs="http://www.w3.org/2001/XMLSchema" xmlns:p="http://schemas.microsoft.com/office/2006/metadata/properties" xmlns:ns2="08c9c81d-67ef-439b-b46c-e916ba895b38" xmlns:ns3="734903e0-4d46-4391-8454-c5cc8d4e7c32" targetNamespace="http://schemas.microsoft.com/office/2006/metadata/properties" ma:root="true" ma:fieldsID="a45aa654eccbaaf73364caaf94cc88ae" ns2:_="" ns3:_="">
    <xsd:import namespace="08c9c81d-67ef-439b-b46c-e916ba895b38"/>
    <xsd:import namespace="734903e0-4d46-4391-8454-c5cc8d4e7c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9c81d-67ef-439b-b46c-e916ba895b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903e0-4d46-4391-8454-c5cc8d4e7c3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788AAD-5D17-4455-B7A7-E85AE3DBA9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c9c81d-67ef-439b-b46c-e916ba895b38"/>
    <ds:schemaRef ds:uri="734903e0-4d46-4391-8454-c5cc8d4e7c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941244-2224-4A7F-B288-854A23A00F7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CF6B23-B207-4C22-8956-246EABA42778}">
  <ds:schemaRefs>
    <ds:schemaRef ds:uri="http://purl.org/dc/terms/"/>
    <ds:schemaRef ds:uri="http://schemas.microsoft.com/office/2006/documentManagement/types"/>
    <ds:schemaRef ds:uri="08c9c81d-67ef-439b-b46c-e916ba895b38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734903e0-4d46-4391-8454-c5cc8d4e7c3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EF3B5F4-D66F-4D5B-ADEA-C3C2FC94609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3cfe182-642a-480e-bc8a-5ecf65db0aa0}" enabled="0" method="" siteId="{13cfe182-642a-480e-bc8a-5ecf65db0a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ZG Briefsjabloon - Brussel</vt:lpstr>
    </vt:vector>
  </TitlesOfParts>
  <Company/>
  <LinksUpToDate>false</LinksUpToDate>
  <CharactersWithSpaces>1636</CharactersWithSpaces>
  <SharedDoc>false</SharedDoc>
  <HLinks>
    <vt:vector size="6" baseType="variant">
      <vt:variant>
        <vt:i4>8060978</vt:i4>
      </vt:variant>
      <vt:variant>
        <vt:i4>21</vt:i4>
      </vt:variant>
      <vt:variant>
        <vt:i4>0</vt:i4>
      </vt:variant>
      <vt:variant>
        <vt:i4>5</vt:i4>
      </vt:variant>
      <vt:variant>
        <vt:lpwstr>http://www.laatjevaccineren.be/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 Briefsjabloon - Brussel</dc:title>
  <dc:subject/>
  <dc:creator>Van Gansen, Bart</dc:creator>
  <cp:keywords>ORKA</cp:keywords>
  <dc:description/>
  <cp:lastModifiedBy>Isabel Six</cp:lastModifiedBy>
  <cp:revision>2</cp:revision>
  <cp:lastPrinted>2014-09-23T04:06:00Z</cp:lastPrinted>
  <dcterms:created xsi:type="dcterms:W3CDTF">2021-07-16T14:59:00Z</dcterms:created>
  <dcterms:modified xsi:type="dcterms:W3CDTF">2021-07-16T14:59:00Z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0x0101000AF65E377B814943AD13DEC359D538D6</vt:lpwstr>
  </property>
  <property fmtid="{D5CDD505-2E9C-101B-9397-08002B2CF9AE}" pid="3" name="ZG Subthema">
    <vt:lpwstr/>
  </property>
  <property fmtid="{D5CDD505-2E9C-101B-9397-08002B2CF9AE}" pid="4" name="ZG Thema">
    <vt:lpwstr/>
  </property>
  <property fmtid="{D5CDD505-2E9C-101B-9397-08002B2CF9AE}" pid="5" name="Orka-proof">
    <vt:bool>true</vt:bool>
  </property>
</Properties>
</file>